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DCD" w:rsidRDefault="00FD3DCD" w:rsidP="00FD3DC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val="en-US" w:eastAsia="uk-UA"/>
        </w:rPr>
      </w:pPr>
      <w:proofErr w:type="spellStart"/>
      <w:r w:rsidRPr="00FD3DCD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uk-UA"/>
        </w:rPr>
        <w:t>Brief</w:t>
      </w:r>
      <w:proofErr w:type="spellEnd"/>
      <w:r w:rsidRPr="00FD3DCD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uk-UA"/>
        </w:rPr>
        <w:t xml:space="preserve"> </w:t>
      </w:r>
      <w:proofErr w:type="spellStart"/>
      <w:r w:rsidRPr="00FD3DCD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uk-UA"/>
        </w:rPr>
        <w:t>on</w:t>
      </w:r>
      <w:proofErr w:type="spellEnd"/>
      <w:r w:rsidRPr="00FD3DCD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uk-UA"/>
        </w:rPr>
        <w:t xml:space="preserve"> </w:t>
      </w:r>
      <w:proofErr w:type="spellStart"/>
      <w:r w:rsidRPr="00FD3DCD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uk-UA"/>
        </w:rPr>
        <w:t>contextual</w:t>
      </w:r>
      <w:proofErr w:type="spellEnd"/>
      <w:r w:rsidRPr="00FD3DCD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uk-UA"/>
        </w:rPr>
        <w:t xml:space="preserve"> </w:t>
      </w:r>
      <w:proofErr w:type="spellStart"/>
      <w:r w:rsidRPr="00FD3DCD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uk-UA"/>
        </w:rPr>
        <w:t>advertising</w:t>
      </w:r>
      <w:proofErr w:type="spellEnd"/>
    </w:p>
    <w:p w:rsidR="00FD3DCD" w:rsidRDefault="00FD3DCD" w:rsidP="008618D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</w:pPr>
    </w:p>
    <w:p w:rsidR="008618DC" w:rsidRPr="00495B7B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1. </w:t>
      </w:r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URL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address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of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the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site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/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sites</w:t>
      </w:r>
      <w:proofErr w:type="spellEnd"/>
    </w:p>
    <w:p w:rsidR="00DB5723" w:rsidRPr="00495B7B" w:rsidRDefault="00DB5723" w:rsidP="00DB5723">
      <w:pPr>
        <w:pStyle w:val="a4"/>
        <w:numPr>
          <w:ilvl w:val="0"/>
          <w:numId w:val="20"/>
        </w:numPr>
        <w:shd w:val="clear" w:color="auto" w:fill="F1F0F0"/>
        <w:spacing w:after="15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uk-UA"/>
        </w:rPr>
      </w:pPr>
      <w:r w:rsidRPr="00495B7B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uk-UA"/>
        </w:rPr>
        <w:t xml:space="preserve">                                                                                                                                          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hd w:val="clear" w:color="auto" w:fill="F1F0F0"/>
        <w:spacing w:after="15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uk-UA"/>
        </w:rPr>
      </w:pPr>
      <w:r w:rsidRPr="00495B7B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uk-UA"/>
        </w:rPr>
        <w:t xml:space="preserve">                               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hd w:val="clear" w:color="auto" w:fill="F1F0F0"/>
        <w:spacing w:after="15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uk-UA"/>
        </w:rPr>
      </w:pPr>
    </w:p>
    <w:p w:rsidR="00DB5723" w:rsidRPr="00495B7B" w:rsidRDefault="008618DC" w:rsidP="008618D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</w:pPr>
      <w:r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2.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What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r w:rsid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for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you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need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contextual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advertising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(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sales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of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goods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or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services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,</w:t>
      </w:r>
      <w:r w:rsid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improve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brand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)?</w:t>
      </w:r>
      <w:r w:rsidR="00495B7B" w:rsidRPr="00495B7B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 xml:space="preserve">   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  <w:r w:rsidRPr="00495B7B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 xml:space="preserve">   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  <w:r w:rsidRPr="00495B7B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 xml:space="preserve">  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</w:p>
    <w:p w:rsidR="008618DC" w:rsidRPr="00495B7B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</w:pPr>
      <w:r w:rsidRP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3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.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Region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r w:rsid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of </w:t>
      </w:r>
      <w:proofErr w:type="spellStart"/>
      <w:r w:rsid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promotion</w:t>
      </w:r>
      <w:proofErr w:type="spellEnd"/>
      <w:r w:rsid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(</w:t>
      </w:r>
      <w:proofErr w:type="spellStart"/>
      <w:r w:rsid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country</w:t>
      </w:r>
      <w:proofErr w:type="spellEnd"/>
      <w:r w:rsid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,</w:t>
      </w:r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city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,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region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)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  <w:r w:rsidRPr="00495B7B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 xml:space="preserve">  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  <w:r w:rsidRPr="00495B7B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 xml:space="preserve"> 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</w:p>
    <w:p w:rsidR="008618DC" w:rsidRPr="00495B7B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  <w:r w:rsidRPr="00495B7B">
        <w:rPr>
          <w:rFonts w:ascii="Times New Roman" w:eastAsia="Times New Roman" w:hAnsi="Times New Roman" w:cs="Times New Roman"/>
          <w:b/>
          <w:color w:val="000000"/>
          <w:lang w:val="en-US" w:eastAsia="uk-UA"/>
        </w:rPr>
        <w:t>4</w:t>
      </w:r>
      <w:r w:rsidR="008618DC" w:rsidRPr="00DB5723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.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Enter date </w:t>
      </w:r>
      <w:r w:rsid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when you want to </w:t>
      </w:r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start of contextual advertising</w:t>
      </w:r>
    </w:p>
    <w:p w:rsidR="008618DC" w:rsidRPr="00DB5723" w:rsidRDefault="00DB5723" w:rsidP="00DB5723">
      <w:pPr>
        <w:pStyle w:val="a4"/>
        <w:numPr>
          <w:ilvl w:val="0"/>
          <w:numId w:val="20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495B7B">
        <w:rPr>
          <w:rFonts w:ascii="Times New Roman" w:eastAsia="Times New Roman" w:hAnsi="Times New Roman" w:cs="Times New Roman"/>
          <w:b/>
          <w:color w:val="000000"/>
          <w:lang w:val="en-US" w:eastAsia="uk-UA"/>
        </w:rPr>
        <w:t xml:space="preserve"> 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495B7B">
        <w:rPr>
          <w:rFonts w:ascii="Times New Roman" w:eastAsia="Times New Roman" w:hAnsi="Times New Roman" w:cs="Times New Roman"/>
          <w:b/>
          <w:color w:val="000000"/>
          <w:lang w:val="en-US" w:eastAsia="uk-UA"/>
        </w:rPr>
        <w:t xml:space="preserve">  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uk-UA"/>
        </w:rPr>
      </w:pPr>
    </w:p>
    <w:p w:rsidR="00DB5723" w:rsidRPr="00495B7B" w:rsidRDefault="00DB5723" w:rsidP="00495B7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  <w:r w:rsidRP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5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.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How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long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r w:rsid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you want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to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use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r w:rsid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the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contextual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advertising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?</w:t>
      </w:r>
      <w:r w:rsidRPr="00495B7B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 xml:space="preserve">  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</w:p>
    <w:p w:rsidR="008618DC" w:rsidRPr="00495B7B" w:rsidRDefault="00DB5723" w:rsidP="00DB572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</w:pPr>
      <w:r w:rsidRP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6</w:t>
      </w:r>
      <w:r w:rsidR="008618DC" w:rsidRPr="00DB5723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. </w:t>
      </w:r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What are the competi</w:t>
      </w:r>
      <w:r w:rsid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tive advantages of your service or product (at least 4</w:t>
      </w:r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)?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</w:pPr>
      <w:r w:rsidRP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 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</w:pPr>
      <w:r w:rsidRP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 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</w:pPr>
      <w:r w:rsidRP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 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</w:pPr>
    </w:p>
    <w:p w:rsidR="008618DC" w:rsidRPr="008618DC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7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.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Your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main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competitors</w:t>
      </w:r>
      <w:proofErr w:type="spellEnd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?</w:t>
      </w:r>
    </w:p>
    <w:p w:rsid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</w:p>
    <w:p w:rsidR="008618DC" w:rsidRPr="00495B7B" w:rsidRDefault="00DB5723" w:rsidP="00DB572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</w:pPr>
      <w:r w:rsidRP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8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.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Time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and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days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of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r w:rsid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receiving</w:t>
      </w:r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orders</w:t>
      </w:r>
      <w:proofErr w:type="spellEnd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/ </w:t>
      </w:r>
      <w:proofErr w:type="spellStart"/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managers</w:t>
      </w:r>
      <w:proofErr w:type="spellEnd"/>
      <w:r w:rsid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work</w:t>
      </w:r>
      <w:r w:rsidR="00495B7B" w:rsidRPr="00495B7B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?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</w:pPr>
      <w:r w:rsidRPr="00495B7B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 </w:t>
      </w:r>
    </w:p>
    <w:p w:rsidR="00DB5723" w:rsidRPr="00495B7B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</w:pPr>
    </w:p>
    <w:p w:rsidR="008618DC" w:rsidRPr="008618DC" w:rsidRDefault="00DB5723" w:rsidP="00F95556">
      <w:pPr>
        <w:spacing w:line="24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 w:rsidRP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9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. </w:t>
      </w:r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Have you </w:t>
      </w:r>
      <w:r w:rsid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ever</w:t>
      </w:r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experience with contextual advertising? What were</w:t>
      </w:r>
      <w:r w:rsid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</w:t>
      </w:r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results? Why you change</w:t>
      </w:r>
      <w:r w:rsid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d</w:t>
      </w:r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contractor</w:t>
      </w:r>
      <w:r w:rsid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?</w:t>
      </w:r>
    </w:p>
    <w:p w:rsidR="008618DC" w:rsidRPr="008618DC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DB5723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10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. </w:t>
      </w:r>
      <w:r w:rsidR="002524C7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Are</w:t>
      </w:r>
      <w:r w:rsid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</w:t>
      </w:r>
      <w:proofErr w:type="spellStart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counter</w:t>
      </w:r>
      <w:proofErr w:type="spellEnd"/>
      <w:r w:rsid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s</w:t>
      </w:r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Go</w:t>
      </w:r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ogle</w:t>
      </w:r>
      <w:proofErr w:type="spellEnd"/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Analytics</w:t>
      </w:r>
      <w:proofErr w:type="spellEnd"/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or</w:t>
      </w:r>
      <w:proofErr w:type="spellEnd"/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Yandex</w:t>
      </w:r>
      <w:proofErr w:type="spellEnd"/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Metri</w:t>
      </w:r>
      <w:proofErr w:type="spellEnd"/>
      <w:r w:rsid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ca</w:t>
      </w:r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installed</w:t>
      </w:r>
      <w:proofErr w:type="spellEnd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on</w:t>
      </w:r>
      <w:proofErr w:type="spellEnd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the</w:t>
      </w:r>
      <w:proofErr w:type="spellEnd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site</w:t>
      </w:r>
      <w:proofErr w:type="spellEnd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?</w:t>
      </w:r>
      <w:r w:rsid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</w:t>
      </w:r>
      <w:r w:rsidR="002524C7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Are</w:t>
      </w:r>
      <w:r w:rsid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</w:t>
      </w:r>
      <w:proofErr w:type="spellStart"/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conversion</w:t>
      </w:r>
      <w:proofErr w:type="spellEnd"/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tracking</w:t>
      </w:r>
      <w:proofErr w:type="spellEnd"/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, </w:t>
      </w:r>
      <w:r w:rsid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</w:t>
      </w:r>
      <w:r w:rsid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e</w:t>
      </w:r>
      <w:r w:rsidR="00F95556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-</w:t>
      </w:r>
      <w:proofErr w:type="spellStart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commerce</w:t>
      </w:r>
      <w:proofErr w:type="spellEnd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configured</w:t>
      </w:r>
      <w:proofErr w:type="spellEnd"/>
      <w:r w:rsidR="00F95556" w:rsidRPr="00F95556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?</w:t>
      </w:r>
    </w:p>
    <w:p w:rsidR="008618DC" w:rsidRPr="008618DC" w:rsidRDefault="008618DC" w:rsidP="008618DC">
      <w:pPr>
        <w:numPr>
          <w:ilvl w:val="0"/>
          <w:numId w:val="11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uk-UA"/>
        </w:rPr>
      </w:pPr>
    </w:p>
    <w:p w:rsidR="008618DC" w:rsidRPr="00516B3A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1</w:t>
      </w:r>
      <w:proofErr w:type="spellStart"/>
      <w:r w:rsidRPr="00516B3A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1</w:t>
      </w:r>
      <w:proofErr w:type="spellEnd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.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Who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on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behalf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of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the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client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will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work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with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the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agency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(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contact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details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: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name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,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phone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, e-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mail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)?</w:t>
      </w:r>
    </w:p>
    <w:p w:rsidR="00DB5723" w:rsidRPr="00516B3A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</w:p>
    <w:p w:rsidR="008618DC" w:rsidRPr="008618DC" w:rsidRDefault="00DB5723" w:rsidP="00516B3A">
      <w:pPr>
        <w:spacing w:line="240" w:lineRule="auto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lastRenderedPageBreak/>
        <w:t>1</w:t>
      </w:r>
      <w:r w:rsidRPr="00516B3A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>2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.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Are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you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rea</w:t>
      </w:r>
      <w:r w:rsid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dy</w:t>
      </w:r>
      <w:proofErr w:type="spellEnd"/>
      <w:r w:rsid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to</w:t>
      </w:r>
      <w:proofErr w:type="spellEnd"/>
      <w:r w:rsid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make</w:t>
      </w:r>
      <w:proofErr w:type="spellEnd"/>
      <w:r w:rsid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changes</w:t>
      </w:r>
      <w:proofErr w:type="spellEnd"/>
      <w:r w:rsid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to</w:t>
      </w:r>
      <w:proofErr w:type="spellEnd"/>
      <w:r w:rsid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the</w:t>
      </w:r>
      <w:proofErr w:type="spellEnd"/>
      <w:r w:rsid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site</w:t>
      </w:r>
      <w:proofErr w:type="spellEnd"/>
      <w:r w:rsidR="00516B3A">
        <w:rPr>
          <w:rFonts w:ascii="Times New Roman" w:eastAsia="Times New Roman" w:hAnsi="Times New Roman" w:cs="Times New Roman"/>
          <w:b/>
          <w:bCs/>
          <w:color w:val="000000"/>
          <w:lang w:val="en-US" w:eastAsia="uk-UA"/>
        </w:rPr>
        <w:t xml:space="preserve"> for</w:t>
      </w:r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improve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conversion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and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increase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return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on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advertising</w:t>
      </w:r>
      <w:proofErr w:type="spellEnd"/>
      <w:r w:rsidR="00516B3A" w:rsidRPr="00516B3A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?</w:t>
      </w:r>
    </w:p>
    <w:p w:rsidR="007A092A" w:rsidRPr="00B86AAA" w:rsidRDefault="00DB5723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1</w:t>
      </w:r>
      <w:r w:rsidRPr="00516B3A">
        <w:rPr>
          <w:rFonts w:ascii="Times New Roman" w:hAnsi="Times New Roman" w:cs="Times New Roman"/>
          <w:b/>
          <w:color w:val="FF0000"/>
          <w:lang w:val="en-US"/>
        </w:rPr>
        <w:t>3</w:t>
      </w:r>
      <w:r w:rsidR="00EE5DC6" w:rsidRPr="00B86AAA">
        <w:rPr>
          <w:rFonts w:ascii="Times New Roman" w:hAnsi="Times New Roman" w:cs="Times New Roman"/>
          <w:b/>
          <w:color w:val="FF0000"/>
        </w:rPr>
        <w:t xml:space="preserve">. </w:t>
      </w:r>
      <w:proofErr w:type="spellStart"/>
      <w:r w:rsidR="00516B3A" w:rsidRPr="00516B3A">
        <w:rPr>
          <w:rFonts w:ascii="Times New Roman" w:hAnsi="Times New Roman" w:cs="Times New Roman"/>
          <w:b/>
          <w:color w:val="FF0000"/>
        </w:rPr>
        <w:t>If</w:t>
      </w:r>
      <w:proofErr w:type="spellEnd"/>
      <w:r w:rsidR="00516B3A" w:rsidRPr="00516B3A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  <w:color w:val="FF0000"/>
        </w:rPr>
        <w:t>you</w:t>
      </w:r>
      <w:proofErr w:type="spellEnd"/>
      <w:r w:rsidR="00516B3A" w:rsidRPr="00516B3A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  <w:color w:val="FF0000"/>
        </w:rPr>
        <w:t>have</w:t>
      </w:r>
      <w:proofErr w:type="spellEnd"/>
      <w:r w:rsidR="00516B3A" w:rsidRPr="00516B3A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  <w:color w:val="FF0000"/>
        </w:rPr>
        <w:t>used</w:t>
      </w:r>
      <w:proofErr w:type="spellEnd"/>
      <w:r w:rsidR="00516B3A" w:rsidRPr="00516B3A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  <w:color w:val="FF0000"/>
        </w:rPr>
        <w:t>contextual</w:t>
      </w:r>
      <w:proofErr w:type="spellEnd"/>
      <w:r w:rsidR="00516B3A" w:rsidRPr="00516B3A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  <w:color w:val="FF0000"/>
        </w:rPr>
        <w:t>advertising</w:t>
      </w:r>
      <w:proofErr w:type="spellEnd"/>
      <w:r w:rsidR="00516B3A" w:rsidRPr="00516B3A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  <w:color w:val="FF0000"/>
        </w:rPr>
        <w:t>and</w:t>
      </w:r>
      <w:proofErr w:type="spellEnd"/>
      <w:r w:rsidR="00516B3A" w:rsidRPr="00516B3A">
        <w:rPr>
          <w:rFonts w:ascii="Times New Roman" w:hAnsi="Times New Roman" w:cs="Times New Roman"/>
          <w:b/>
          <w:color w:val="FF0000"/>
        </w:rPr>
        <w:t xml:space="preserve"> </w:t>
      </w:r>
      <w:r w:rsidR="00516B3A">
        <w:rPr>
          <w:rFonts w:ascii="Times New Roman" w:hAnsi="Times New Roman" w:cs="Times New Roman"/>
          <w:b/>
          <w:color w:val="FF0000"/>
          <w:lang w:val="en-US"/>
        </w:rPr>
        <w:t xml:space="preserve">have some </w:t>
      </w:r>
      <w:proofErr w:type="spellStart"/>
      <w:r w:rsidR="00516B3A">
        <w:rPr>
          <w:rFonts w:ascii="Times New Roman" w:hAnsi="Times New Roman" w:cs="Times New Roman"/>
          <w:b/>
          <w:color w:val="FF0000"/>
        </w:rPr>
        <w:t>analytics</w:t>
      </w:r>
      <w:proofErr w:type="spellEnd"/>
      <w:r w:rsidR="00516B3A"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 w:rsidR="00516B3A" w:rsidRPr="00516B3A">
        <w:rPr>
          <w:rFonts w:ascii="Times New Roman" w:hAnsi="Times New Roman" w:cs="Times New Roman"/>
          <w:b/>
          <w:color w:val="FF0000"/>
        </w:rPr>
        <w:t>(</w:t>
      </w:r>
      <w:proofErr w:type="spellStart"/>
      <w:r w:rsidR="00516B3A" w:rsidRPr="00516B3A">
        <w:rPr>
          <w:rFonts w:ascii="Times New Roman" w:hAnsi="Times New Roman" w:cs="Times New Roman"/>
          <w:b/>
          <w:color w:val="FF0000"/>
        </w:rPr>
        <w:t>important</w:t>
      </w:r>
      <w:proofErr w:type="spellEnd"/>
      <w:r w:rsidR="00516B3A" w:rsidRPr="00516B3A">
        <w:rPr>
          <w:rFonts w:ascii="Times New Roman" w:hAnsi="Times New Roman" w:cs="Times New Roman"/>
          <w:b/>
          <w:color w:val="FF0000"/>
        </w:rPr>
        <w:t>)</w:t>
      </w:r>
    </w:p>
    <w:p w:rsidR="00EE5DC6" w:rsidRPr="00B86AAA" w:rsidRDefault="00DB57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1</w:t>
      </w:r>
      <w:r w:rsidRPr="00516B3A">
        <w:rPr>
          <w:rFonts w:ascii="Times New Roman" w:hAnsi="Times New Roman" w:cs="Times New Roman"/>
          <w:b/>
          <w:lang w:val="en-US"/>
        </w:rPr>
        <w:t>3</w:t>
      </w:r>
      <w:r w:rsidR="00EE5DC6" w:rsidRPr="00B86AAA">
        <w:rPr>
          <w:rFonts w:ascii="Times New Roman" w:hAnsi="Times New Roman" w:cs="Times New Roman"/>
          <w:b/>
        </w:rPr>
        <w:t xml:space="preserve">.1 </w:t>
      </w:r>
      <w:proofErr w:type="spellStart"/>
      <w:r w:rsidR="00516B3A" w:rsidRPr="00516B3A">
        <w:rPr>
          <w:rFonts w:ascii="Times New Roman" w:hAnsi="Times New Roman" w:cs="Times New Roman"/>
          <w:b/>
        </w:rPr>
        <w:t>The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average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number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of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visitors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per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month</w:t>
      </w:r>
      <w:proofErr w:type="spellEnd"/>
      <w:r w:rsidR="00516B3A" w:rsidRPr="00516B3A">
        <w:rPr>
          <w:rFonts w:ascii="Times New Roman" w:hAnsi="Times New Roman" w:cs="Times New Roman"/>
          <w:b/>
        </w:rPr>
        <w:t>?</w:t>
      </w:r>
    </w:p>
    <w:p w:rsidR="00DB5723" w:rsidRPr="00516B3A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lang w:val="en-US"/>
        </w:rPr>
      </w:pPr>
      <w:r w:rsidRPr="00516B3A">
        <w:rPr>
          <w:rFonts w:ascii="Times New Roman" w:hAnsi="Times New Roman" w:cs="Times New Roman"/>
          <w:b/>
          <w:lang w:val="en-US"/>
        </w:rPr>
        <w:t xml:space="preserve">  </w:t>
      </w:r>
    </w:p>
    <w:p w:rsidR="00DB5723" w:rsidRPr="00516B3A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lang w:val="en-US"/>
        </w:rPr>
      </w:pPr>
    </w:p>
    <w:p w:rsidR="00DB5723" w:rsidRPr="00516B3A" w:rsidRDefault="00DB5723" w:rsidP="00516B3A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 xml:space="preserve"> 1</w:t>
      </w:r>
      <w:r w:rsidRPr="00516B3A">
        <w:rPr>
          <w:rFonts w:ascii="Times New Roman" w:hAnsi="Times New Roman" w:cs="Times New Roman"/>
          <w:b/>
          <w:lang w:val="en-US"/>
        </w:rPr>
        <w:t>3</w:t>
      </w:r>
      <w:r w:rsidR="00EE5DC6" w:rsidRPr="00DB5723">
        <w:rPr>
          <w:rFonts w:ascii="Times New Roman" w:hAnsi="Times New Roman" w:cs="Times New Roman"/>
          <w:b/>
        </w:rPr>
        <w:t xml:space="preserve">.2 </w:t>
      </w:r>
      <w:proofErr w:type="spellStart"/>
      <w:r w:rsidR="00516B3A" w:rsidRPr="00516B3A">
        <w:rPr>
          <w:rFonts w:ascii="Times New Roman" w:hAnsi="Times New Roman" w:cs="Times New Roman"/>
          <w:b/>
        </w:rPr>
        <w:t>The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average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number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of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applications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from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site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/ </w:t>
      </w:r>
      <w:proofErr w:type="spellStart"/>
      <w:r w:rsidR="00516B3A" w:rsidRPr="00516B3A">
        <w:rPr>
          <w:rFonts w:ascii="Times New Roman" w:hAnsi="Times New Roman" w:cs="Times New Roman"/>
          <w:b/>
        </w:rPr>
        <w:t>sites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a </w:t>
      </w:r>
      <w:proofErr w:type="spellStart"/>
      <w:r w:rsidR="00516B3A" w:rsidRPr="00516B3A">
        <w:rPr>
          <w:rFonts w:ascii="Times New Roman" w:hAnsi="Times New Roman" w:cs="Times New Roman"/>
          <w:b/>
        </w:rPr>
        <w:t>month</w:t>
      </w:r>
      <w:proofErr w:type="spellEnd"/>
      <w:r w:rsidR="00516B3A" w:rsidRPr="00516B3A">
        <w:rPr>
          <w:rFonts w:ascii="Times New Roman" w:hAnsi="Times New Roman" w:cs="Times New Roman"/>
          <w:b/>
        </w:rPr>
        <w:t>?</w:t>
      </w:r>
      <w:r w:rsidRPr="00516B3A">
        <w:rPr>
          <w:rFonts w:ascii="Times New Roman" w:hAnsi="Times New Roman" w:cs="Times New Roman"/>
          <w:b/>
          <w:lang w:val="en-US"/>
        </w:rPr>
        <w:t xml:space="preserve"> </w:t>
      </w:r>
    </w:p>
    <w:p w:rsidR="00DB5723" w:rsidRPr="00516B3A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lang w:val="en-US"/>
        </w:rPr>
      </w:pPr>
    </w:p>
    <w:p w:rsidR="00DB5723" w:rsidRPr="00516B3A" w:rsidRDefault="00DB5723" w:rsidP="00516B3A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 xml:space="preserve">  1</w:t>
      </w:r>
      <w:r w:rsidRPr="002A41CF">
        <w:rPr>
          <w:rFonts w:ascii="Times New Roman" w:hAnsi="Times New Roman" w:cs="Times New Roman"/>
          <w:b/>
          <w:lang w:val="en-US"/>
        </w:rPr>
        <w:t>3</w:t>
      </w:r>
      <w:r w:rsidR="00B86AAA" w:rsidRPr="00B86AAA">
        <w:rPr>
          <w:rFonts w:ascii="Times New Roman" w:hAnsi="Times New Roman" w:cs="Times New Roman"/>
          <w:b/>
        </w:rPr>
        <w:t xml:space="preserve">.3 </w:t>
      </w:r>
      <w:proofErr w:type="spellStart"/>
      <w:r w:rsidR="00516B3A" w:rsidRPr="00516B3A">
        <w:rPr>
          <w:rFonts w:ascii="Times New Roman" w:hAnsi="Times New Roman" w:cs="Times New Roman"/>
          <w:b/>
        </w:rPr>
        <w:t>How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many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of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the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applications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received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from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the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site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passed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into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the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516B3A" w:rsidRPr="00516B3A">
        <w:rPr>
          <w:rFonts w:ascii="Times New Roman" w:hAnsi="Times New Roman" w:cs="Times New Roman"/>
          <w:b/>
        </w:rPr>
        <w:t>real</w:t>
      </w:r>
      <w:proofErr w:type="spellEnd"/>
      <w:r w:rsidR="00516B3A" w:rsidRPr="00516B3A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agreement</w:t>
      </w:r>
      <w:proofErr w:type="spellEnd"/>
      <w:r w:rsidR="002A41CF">
        <w:rPr>
          <w:rFonts w:ascii="Times New Roman" w:hAnsi="Times New Roman" w:cs="Times New Roman"/>
          <w:b/>
          <w:lang w:val="en-US"/>
        </w:rPr>
        <w:t>s</w:t>
      </w:r>
      <w:r w:rsidR="00516B3A" w:rsidRPr="00516B3A">
        <w:rPr>
          <w:rFonts w:ascii="Times New Roman" w:hAnsi="Times New Roman" w:cs="Times New Roman"/>
          <w:b/>
        </w:rPr>
        <w:t>?</w:t>
      </w:r>
      <w:r w:rsidRPr="00516B3A">
        <w:rPr>
          <w:rFonts w:ascii="Times New Roman" w:hAnsi="Times New Roman" w:cs="Times New Roman"/>
          <w:b/>
          <w:lang w:val="en-US"/>
        </w:rPr>
        <w:t xml:space="preserve"> </w:t>
      </w:r>
    </w:p>
    <w:p w:rsidR="00DB5723" w:rsidRPr="002A41CF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lang w:val="en-US"/>
        </w:rPr>
      </w:pPr>
    </w:p>
    <w:p w:rsidR="00B86AAA" w:rsidRPr="00B86AAA" w:rsidRDefault="00DB57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Pr="002A41CF">
        <w:rPr>
          <w:rFonts w:ascii="Times New Roman" w:hAnsi="Times New Roman" w:cs="Times New Roman"/>
          <w:b/>
          <w:lang w:val="en-US"/>
        </w:rPr>
        <w:t>3</w:t>
      </w:r>
      <w:r w:rsidR="00B86AAA" w:rsidRPr="00B86AAA">
        <w:rPr>
          <w:rFonts w:ascii="Times New Roman" w:hAnsi="Times New Roman" w:cs="Times New Roman"/>
          <w:b/>
        </w:rPr>
        <w:t xml:space="preserve">.4 </w:t>
      </w:r>
      <w:proofErr w:type="spellStart"/>
      <w:r w:rsidR="002A41CF" w:rsidRPr="002A41CF">
        <w:rPr>
          <w:rFonts w:ascii="Times New Roman" w:hAnsi="Times New Roman" w:cs="Times New Roman"/>
          <w:b/>
        </w:rPr>
        <w:t>The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average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margin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of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agreement</w:t>
      </w:r>
      <w:proofErr w:type="spellEnd"/>
      <w:r w:rsidR="002A41CF" w:rsidRPr="002A41CF">
        <w:rPr>
          <w:rFonts w:ascii="Times New Roman" w:hAnsi="Times New Roman" w:cs="Times New Roman"/>
          <w:b/>
        </w:rPr>
        <w:t>?</w:t>
      </w:r>
    </w:p>
    <w:p w:rsidR="00B86AAA" w:rsidRPr="00DB5723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  <w:r w:rsidRPr="002A41CF">
        <w:rPr>
          <w:rFonts w:ascii="Times New Roman" w:hAnsi="Times New Roman" w:cs="Times New Roman"/>
          <w:b/>
          <w:lang w:val="en-US"/>
        </w:rPr>
        <w:t xml:space="preserve">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2A41CF" w:rsidRPr="002A41CF" w:rsidRDefault="00DB5723" w:rsidP="002A41C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  <w:lang w:val="ru-RU"/>
        </w:rPr>
        <w:t>3</w:t>
      </w:r>
      <w:r w:rsidR="00B86AAA" w:rsidRPr="00B86AAA">
        <w:rPr>
          <w:rFonts w:ascii="Times New Roman" w:hAnsi="Times New Roman" w:cs="Times New Roman"/>
          <w:b/>
        </w:rPr>
        <w:t xml:space="preserve">.5. </w:t>
      </w:r>
      <w:proofErr w:type="spellStart"/>
      <w:r w:rsidR="002A41CF" w:rsidRPr="002A41CF">
        <w:rPr>
          <w:rFonts w:ascii="Times New Roman" w:hAnsi="Times New Roman" w:cs="Times New Roman"/>
          <w:b/>
        </w:rPr>
        <w:t>How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much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the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company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is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profitable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coming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to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pay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the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customer</w:t>
      </w:r>
      <w:proofErr w:type="spellEnd"/>
      <w:r w:rsidR="002A41CF" w:rsidRPr="002A41CF">
        <w:rPr>
          <w:rFonts w:ascii="Times New Roman" w:hAnsi="Times New Roman" w:cs="Times New Roman"/>
          <w:b/>
        </w:rPr>
        <w:t>?</w:t>
      </w:r>
    </w:p>
    <w:p w:rsidR="002A41CF" w:rsidRPr="002A41CF" w:rsidRDefault="002A41CF" w:rsidP="002A41CF">
      <w:pPr>
        <w:rPr>
          <w:rFonts w:ascii="Times New Roman" w:hAnsi="Times New Roman" w:cs="Times New Roman"/>
          <w:b/>
        </w:rPr>
      </w:pPr>
      <w:proofErr w:type="spellStart"/>
      <w:r w:rsidRPr="002A41CF">
        <w:rPr>
          <w:rFonts w:ascii="Times New Roman" w:hAnsi="Times New Roman" w:cs="Times New Roman"/>
          <w:b/>
        </w:rPr>
        <w:t>minimum</w:t>
      </w:r>
      <w:proofErr w:type="spellEnd"/>
      <w:r w:rsidRPr="002A41CF">
        <w:rPr>
          <w:rFonts w:ascii="Times New Roman" w:hAnsi="Times New Roman" w:cs="Times New Roman"/>
          <w:b/>
        </w:rPr>
        <w:t>:</w:t>
      </w:r>
    </w:p>
    <w:p w:rsidR="002A41CF" w:rsidRDefault="002A41CF" w:rsidP="002A41CF">
      <w:pPr>
        <w:rPr>
          <w:rFonts w:ascii="Times New Roman" w:hAnsi="Times New Roman" w:cs="Times New Roman"/>
          <w:b/>
          <w:lang w:val="en-US"/>
        </w:rPr>
      </w:pPr>
      <w:proofErr w:type="spellStart"/>
      <w:r w:rsidRPr="002A41CF">
        <w:rPr>
          <w:rFonts w:ascii="Times New Roman" w:hAnsi="Times New Roman" w:cs="Times New Roman"/>
          <w:b/>
        </w:rPr>
        <w:t>maximum</w:t>
      </w:r>
      <w:proofErr w:type="spellEnd"/>
      <w:r w:rsidRPr="002A41CF">
        <w:rPr>
          <w:rFonts w:ascii="Times New Roman" w:hAnsi="Times New Roman" w:cs="Times New Roman"/>
          <w:b/>
        </w:rPr>
        <w:t>:</w:t>
      </w:r>
    </w:p>
    <w:p w:rsidR="008E4DAD" w:rsidRPr="002A41CF" w:rsidRDefault="008E4DAD" w:rsidP="002A41CF">
      <w:pPr>
        <w:rPr>
          <w:rFonts w:ascii="Times New Roman" w:hAnsi="Times New Roman" w:cs="Times New Roman"/>
          <w:b/>
          <w:lang w:val="en-US"/>
        </w:rPr>
      </w:pPr>
      <w:r w:rsidRPr="002A41CF">
        <w:rPr>
          <w:rFonts w:ascii="Times New Roman" w:hAnsi="Times New Roman" w:cs="Times New Roman"/>
          <w:b/>
          <w:lang w:val="en-US"/>
        </w:rPr>
        <w:t xml:space="preserve">14. </w:t>
      </w:r>
      <w:r w:rsidR="002A41CF" w:rsidRPr="002A41CF">
        <w:rPr>
          <w:rFonts w:ascii="Times New Roman" w:hAnsi="Times New Roman" w:cs="Times New Roman"/>
          <w:b/>
          <w:lang w:val="en-US"/>
        </w:rPr>
        <w:t>Describe your target audience (gender, age, interests)</w:t>
      </w:r>
    </w:p>
    <w:p w:rsidR="008E4DAD" w:rsidRPr="008E4DAD" w:rsidRDefault="008E4DAD" w:rsidP="008E4DAD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8E4DAD" w:rsidRPr="008E4DAD" w:rsidRDefault="008E4DAD" w:rsidP="008E4DAD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8E4DAD" w:rsidRPr="008E4DAD" w:rsidRDefault="00B86AAA" w:rsidP="002A41CF">
      <w:pPr>
        <w:rPr>
          <w:rFonts w:ascii="Times New Roman" w:hAnsi="Times New Roman" w:cs="Times New Roman"/>
          <w:b/>
        </w:rPr>
      </w:pPr>
      <w:r>
        <w:t xml:space="preserve"> </w:t>
      </w:r>
      <w:r w:rsidR="008E4DAD" w:rsidRPr="008E4DAD">
        <w:rPr>
          <w:rFonts w:ascii="Times New Roman" w:hAnsi="Times New Roman" w:cs="Times New Roman"/>
          <w:b/>
        </w:rPr>
        <w:t>15.</w:t>
      </w:r>
      <w:r w:rsidR="008E4DAD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What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r w:rsidR="002A41CF">
        <w:rPr>
          <w:rFonts w:ascii="Times New Roman" w:hAnsi="Times New Roman" w:cs="Times New Roman"/>
          <w:b/>
          <w:lang w:val="en-US"/>
        </w:rPr>
        <w:t xml:space="preserve">the </w:t>
      </w:r>
      <w:proofErr w:type="spellStart"/>
      <w:r w:rsidR="002A41CF" w:rsidRPr="002A41CF">
        <w:rPr>
          <w:rFonts w:ascii="Times New Roman" w:hAnsi="Times New Roman" w:cs="Times New Roman"/>
          <w:b/>
        </w:rPr>
        <w:t>problems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or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needs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of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the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consumer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your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product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</w:t>
      </w:r>
      <w:proofErr w:type="spellStart"/>
      <w:r w:rsidR="002A41CF" w:rsidRPr="002A41CF">
        <w:rPr>
          <w:rFonts w:ascii="Times New Roman" w:hAnsi="Times New Roman" w:cs="Times New Roman"/>
          <w:b/>
        </w:rPr>
        <w:t>decides</w:t>
      </w:r>
      <w:proofErr w:type="spellEnd"/>
      <w:r w:rsidR="002A41CF" w:rsidRPr="002A41CF">
        <w:rPr>
          <w:rFonts w:ascii="Times New Roman" w:hAnsi="Times New Roman" w:cs="Times New Roman"/>
          <w:b/>
        </w:rPr>
        <w:t xml:space="preserve"> / </w:t>
      </w:r>
      <w:proofErr w:type="spellStart"/>
      <w:r w:rsidR="002A41CF" w:rsidRPr="002A41CF">
        <w:rPr>
          <w:rFonts w:ascii="Times New Roman" w:hAnsi="Times New Roman" w:cs="Times New Roman"/>
          <w:b/>
        </w:rPr>
        <w:t>satisfies</w:t>
      </w:r>
      <w:proofErr w:type="spellEnd"/>
      <w:r w:rsidR="002A41CF" w:rsidRPr="002A41CF">
        <w:rPr>
          <w:rFonts w:ascii="Times New Roman" w:hAnsi="Times New Roman" w:cs="Times New Roman"/>
          <w:b/>
        </w:rPr>
        <w:t>?</w:t>
      </w:r>
    </w:p>
    <w:p w:rsidR="008E4DAD" w:rsidRPr="008E4DAD" w:rsidRDefault="008E4DAD" w:rsidP="008E4DAD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B86AAA" w:rsidRDefault="008E4D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16. </w:t>
      </w:r>
      <w:proofErr w:type="spellStart"/>
      <w:r w:rsidR="00A00E1A">
        <w:rPr>
          <w:rFonts w:ascii="Times New Roman" w:hAnsi="Times New Roman" w:cs="Times New Roman"/>
          <w:b/>
          <w:lang w:val="en-US"/>
        </w:rPr>
        <w:t>Yout</w:t>
      </w:r>
      <w:proofErr w:type="spellEnd"/>
      <w:r w:rsidR="00A00E1A">
        <w:rPr>
          <w:rFonts w:ascii="Times New Roman" w:hAnsi="Times New Roman" w:cs="Times New Roman"/>
          <w:b/>
          <w:lang w:val="en-US"/>
        </w:rPr>
        <w:t xml:space="preserve"> wishes</w:t>
      </w:r>
      <w:r w:rsidR="00A00E1A" w:rsidRPr="00A00E1A">
        <w:rPr>
          <w:rFonts w:ascii="Times New Roman" w:hAnsi="Times New Roman" w:cs="Times New Roman"/>
          <w:b/>
        </w:rPr>
        <w:t xml:space="preserve"> </w:t>
      </w:r>
      <w:proofErr w:type="spellStart"/>
      <w:r w:rsidR="00A00E1A" w:rsidRPr="00A00E1A">
        <w:rPr>
          <w:rFonts w:ascii="Times New Roman" w:hAnsi="Times New Roman" w:cs="Times New Roman"/>
          <w:b/>
        </w:rPr>
        <w:t>for</w:t>
      </w:r>
      <w:proofErr w:type="spellEnd"/>
      <w:r w:rsidR="00A00E1A" w:rsidRPr="00A00E1A">
        <w:rPr>
          <w:rFonts w:ascii="Times New Roman" w:hAnsi="Times New Roman" w:cs="Times New Roman"/>
          <w:b/>
        </w:rPr>
        <w:t xml:space="preserve"> </w:t>
      </w:r>
      <w:proofErr w:type="spellStart"/>
      <w:r w:rsidR="00A00E1A" w:rsidRPr="00A00E1A">
        <w:rPr>
          <w:rFonts w:ascii="Times New Roman" w:hAnsi="Times New Roman" w:cs="Times New Roman"/>
          <w:b/>
        </w:rPr>
        <w:t>key</w:t>
      </w:r>
      <w:proofErr w:type="spellEnd"/>
      <w:r w:rsidR="00A00E1A" w:rsidRPr="00A00E1A">
        <w:rPr>
          <w:rFonts w:ascii="Times New Roman" w:hAnsi="Times New Roman" w:cs="Times New Roman"/>
          <w:b/>
        </w:rPr>
        <w:t xml:space="preserve"> </w:t>
      </w:r>
      <w:proofErr w:type="spellStart"/>
      <w:r w:rsidR="00A00E1A" w:rsidRPr="00A00E1A">
        <w:rPr>
          <w:rFonts w:ascii="Times New Roman" w:hAnsi="Times New Roman" w:cs="Times New Roman"/>
          <w:b/>
        </w:rPr>
        <w:t>phrases</w:t>
      </w:r>
      <w:proofErr w:type="spellEnd"/>
      <w:r w:rsidR="00A00E1A" w:rsidRPr="00A00E1A">
        <w:rPr>
          <w:rFonts w:ascii="Times New Roman" w:hAnsi="Times New Roman" w:cs="Times New Roman"/>
          <w:b/>
        </w:rPr>
        <w:t xml:space="preserve"> </w:t>
      </w:r>
      <w:proofErr w:type="spellStart"/>
      <w:r w:rsidR="00A00E1A" w:rsidRPr="00A00E1A">
        <w:rPr>
          <w:rFonts w:ascii="Times New Roman" w:hAnsi="Times New Roman" w:cs="Times New Roman"/>
          <w:b/>
        </w:rPr>
        <w:t>for</w:t>
      </w:r>
      <w:proofErr w:type="spellEnd"/>
      <w:r w:rsidR="00A00E1A" w:rsidRPr="00A00E1A">
        <w:rPr>
          <w:rFonts w:ascii="Times New Roman" w:hAnsi="Times New Roman" w:cs="Times New Roman"/>
          <w:b/>
        </w:rPr>
        <w:t xml:space="preserve"> </w:t>
      </w:r>
      <w:proofErr w:type="spellStart"/>
      <w:r w:rsidR="00A00E1A" w:rsidRPr="00A00E1A">
        <w:rPr>
          <w:rFonts w:ascii="Times New Roman" w:hAnsi="Times New Roman" w:cs="Times New Roman"/>
          <w:b/>
        </w:rPr>
        <w:t>advertising</w:t>
      </w:r>
      <w:proofErr w:type="spellEnd"/>
      <w:r w:rsidR="00A00E1A" w:rsidRPr="00A00E1A">
        <w:rPr>
          <w:rFonts w:ascii="Times New Roman" w:hAnsi="Times New Roman" w:cs="Times New Roman"/>
          <w:b/>
        </w:rPr>
        <w:t xml:space="preserve"> (10 </w:t>
      </w:r>
      <w:proofErr w:type="spellStart"/>
      <w:r w:rsidR="00A00E1A" w:rsidRPr="00A00E1A">
        <w:rPr>
          <w:rFonts w:ascii="Times New Roman" w:hAnsi="Times New Roman" w:cs="Times New Roman"/>
          <w:b/>
        </w:rPr>
        <w:t>examples</w:t>
      </w:r>
      <w:proofErr w:type="spellEnd"/>
      <w:r w:rsidR="00A00E1A" w:rsidRPr="00A00E1A">
        <w:rPr>
          <w:rFonts w:ascii="Times New Roman" w:hAnsi="Times New Roman" w:cs="Times New Roman"/>
          <w:b/>
        </w:rPr>
        <w:t>)</w:t>
      </w:r>
    </w:p>
    <w:p w:rsidR="008E4DAD" w:rsidRPr="008E4DAD" w:rsidRDefault="008E4DAD" w:rsidP="008E4DAD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B86AAA" w:rsidRDefault="00B86AAA"/>
    <w:p w:rsidR="00EE5DC6" w:rsidRDefault="00EE5DC6"/>
    <w:sectPr w:rsidR="00EE5DC6" w:rsidSect="00FC2D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D214D"/>
    <w:multiLevelType w:val="multilevel"/>
    <w:tmpl w:val="64EE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562DAA"/>
    <w:multiLevelType w:val="multilevel"/>
    <w:tmpl w:val="05004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9E0265"/>
    <w:multiLevelType w:val="multilevel"/>
    <w:tmpl w:val="245E9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CB2121"/>
    <w:multiLevelType w:val="multilevel"/>
    <w:tmpl w:val="3A46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0E03D9"/>
    <w:multiLevelType w:val="multilevel"/>
    <w:tmpl w:val="9D1A8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E46E4A"/>
    <w:multiLevelType w:val="multilevel"/>
    <w:tmpl w:val="B60C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746752"/>
    <w:multiLevelType w:val="multilevel"/>
    <w:tmpl w:val="1DAA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B669BB"/>
    <w:multiLevelType w:val="multilevel"/>
    <w:tmpl w:val="0ABE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90482D"/>
    <w:multiLevelType w:val="multilevel"/>
    <w:tmpl w:val="72E2E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681F5B"/>
    <w:multiLevelType w:val="hybridMultilevel"/>
    <w:tmpl w:val="480C63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14E5DFA"/>
    <w:multiLevelType w:val="hybridMultilevel"/>
    <w:tmpl w:val="903A7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6F6EDA"/>
    <w:multiLevelType w:val="multilevel"/>
    <w:tmpl w:val="DC72B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AE25BF"/>
    <w:multiLevelType w:val="hybridMultilevel"/>
    <w:tmpl w:val="7E806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2E68E3"/>
    <w:multiLevelType w:val="multilevel"/>
    <w:tmpl w:val="3F5E4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74416F"/>
    <w:multiLevelType w:val="multilevel"/>
    <w:tmpl w:val="0C9AD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3E608B"/>
    <w:multiLevelType w:val="multilevel"/>
    <w:tmpl w:val="F8A46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F82CAD"/>
    <w:multiLevelType w:val="hybridMultilevel"/>
    <w:tmpl w:val="5330C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407CA"/>
    <w:multiLevelType w:val="hybridMultilevel"/>
    <w:tmpl w:val="E2EC2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57571E"/>
    <w:multiLevelType w:val="hybridMultilevel"/>
    <w:tmpl w:val="A1D4E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C6524F"/>
    <w:multiLevelType w:val="hybridMultilevel"/>
    <w:tmpl w:val="C2CC8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14"/>
  </w:num>
  <w:num w:numId="5">
    <w:abstractNumId w:val="7"/>
  </w:num>
  <w:num w:numId="6">
    <w:abstractNumId w:val="5"/>
  </w:num>
  <w:num w:numId="7">
    <w:abstractNumId w:val="2"/>
  </w:num>
  <w:num w:numId="8">
    <w:abstractNumId w:val="13"/>
  </w:num>
  <w:num w:numId="9">
    <w:abstractNumId w:val="8"/>
  </w:num>
  <w:num w:numId="10">
    <w:abstractNumId w:val="4"/>
  </w:num>
  <w:num w:numId="11">
    <w:abstractNumId w:val="11"/>
  </w:num>
  <w:num w:numId="12">
    <w:abstractNumId w:val="15"/>
  </w:num>
  <w:num w:numId="13">
    <w:abstractNumId w:val="0"/>
  </w:num>
  <w:num w:numId="14">
    <w:abstractNumId w:val="18"/>
  </w:num>
  <w:num w:numId="15">
    <w:abstractNumId w:val="9"/>
  </w:num>
  <w:num w:numId="16">
    <w:abstractNumId w:val="19"/>
  </w:num>
  <w:num w:numId="17">
    <w:abstractNumId w:val="16"/>
  </w:num>
  <w:num w:numId="18">
    <w:abstractNumId w:val="12"/>
  </w:num>
  <w:num w:numId="19">
    <w:abstractNumId w:val="17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18DC"/>
    <w:rsid w:val="001911CD"/>
    <w:rsid w:val="002524C7"/>
    <w:rsid w:val="002A41CF"/>
    <w:rsid w:val="00495B7B"/>
    <w:rsid w:val="00516B3A"/>
    <w:rsid w:val="006E58CC"/>
    <w:rsid w:val="007A092A"/>
    <w:rsid w:val="008618DC"/>
    <w:rsid w:val="008E4DAD"/>
    <w:rsid w:val="00A00E1A"/>
    <w:rsid w:val="00A456D7"/>
    <w:rsid w:val="00B54030"/>
    <w:rsid w:val="00B86AAA"/>
    <w:rsid w:val="00DB5723"/>
    <w:rsid w:val="00E87A55"/>
    <w:rsid w:val="00EE5DC6"/>
    <w:rsid w:val="00F95556"/>
    <w:rsid w:val="00FC2DA9"/>
    <w:rsid w:val="00FD3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DA9"/>
  </w:style>
  <w:style w:type="paragraph" w:styleId="1">
    <w:name w:val="heading 1"/>
    <w:basedOn w:val="a"/>
    <w:link w:val="10"/>
    <w:uiPriority w:val="9"/>
    <w:qFormat/>
    <w:rsid w:val="008618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8D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86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oh-">
    <w:name w:val="_3oh-"/>
    <w:basedOn w:val="a0"/>
    <w:rsid w:val="00EE5DC6"/>
  </w:style>
  <w:style w:type="paragraph" w:styleId="a4">
    <w:name w:val="List Paragraph"/>
    <w:basedOn w:val="a"/>
    <w:uiPriority w:val="34"/>
    <w:qFormat/>
    <w:rsid w:val="00DB57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18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8D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86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oh-">
    <w:name w:val="_3oh-"/>
    <w:basedOn w:val="a0"/>
    <w:rsid w:val="00EE5DC6"/>
  </w:style>
  <w:style w:type="paragraph" w:styleId="a4">
    <w:name w:val="List Paragraph"/>
    <w:basedOn w:val="a"/>
    <w:uiPriority w:val="34"/>
    <w:qFormat/>
    <w:rsid w:val="00DB57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7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06562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7506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38146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13</cp:revision>
  <dcterms:created xsi:type="dcterms:W3CDTF">2017-01-13T09:58:00Z</dcterms:created>
  <dcterms:modified xsi:type="dcterms:W3CDTF">2017-01-25T09:25:00Z</dcterms:modified>
</cp:coreProperties>
</file>