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556" w:rsidRPr="00A16556" w:rsidRDefault="00A16556" w:rsidP="00A1655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40"/>
          <w:szCs w:val="40"/>
          <w:lang w:val="ru-RU" w:eastAsia="ru-RU"/>
        </w:rPr>
      </w:pPr>
      <w:r w:rsidRPr="00A16556">
        <w:rPr>
          <w:rFonts w:ascii="Times New Roman" w:eastAsia="Times New Roman" w:hAnsi="Times New Roman" w:cs="Times New Roman"/>
          <w:b/>
          <w:color w:val="212121"/>
          <w:sz w:val="40"/>
          <w:szCs w:val="40"/>
          <w:lang w:val="ru-RU" w:eastAsia="ru-RU"/>
        </w:rPr>
        <w:t>Бриф по контекстной рекламе</w:t>
      </w:r>
    </w:p>
    <w:p w:rsidR="008618DC" w:rsidRPr="00A16556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1. URL </w:t>
      </w:r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адрес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сайта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/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сайтов</w:t>
      </w:r>
      <w:proofErr w:type="spellEnd"/>
    </w:p>
    <w:p w:rsidR="00DB5723" w:rsidRPr="00A16556" w:rsidRDefault="00DB5723" w:rsidP="00DB5723">
      <w:pPr>
        <w:pStyle w:val="a4"/>
        <w:numPr>
          <w:ilvl w:val="0"/>
          <w:numId w:val="20"/>
        </w:numPr>
        <w:shd w:val="clear" w:color="auto" w:fill="F1F0F0"/>
        <w:spacing w:after="1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                                                                                                                                        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hd w:val="clear" w:color="auto" w:fill="F1F0F0"/>
        <w:spacing w:after="1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                             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hd w:val="clear" w:color="auto" w:fill="F1F0F0"/>
        <w:spacing w:after="1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</w:pPr>
    </w:p>
    <w:p w:rsidR="00DB5723" w:rsidRPr="00A16556" w:rsidRDefault="008618DC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2. </w:t>
      </w:r>
      <w:r w:rsidR="00A16556" w:rsidRPr="00A1655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Для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чего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Вам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нужна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контекстная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реклама (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продажа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товара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или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услуг,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улучшение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узнаваемости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бренда)?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 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:rsidR="008618DC" w:rsidRPr="00A16556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>3</w:t>
      </w:r>
      <w:r w:rsidR="008618DC"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. </w:t>
      </w:r>
      <w:r w:rsidR="00A16556" w:rsidRPr="00A1655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Регион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продвижения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(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страна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, область, город,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регион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)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:rsidR="008618DC" w:rsidRPr="004A5C8B" w:rsidRDefault="00DB5723" w:rsidP="004A5C8B">
      <w:pPr>
        <w:pStyle w:val="HTML"/>
        <w:shd w:val="clear" w:color="auto" w:fill="FFFFFF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A16556"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4</w:t>
      </w:r>
      <w:r w:rsidR="008618DC" w:rsidRPr="00A16556">
        <w:rPr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. </w:t>
      </w:r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</w:rPr>
        <w:t>Укажите желаемую дату запуска контекстной рекламы?</w:t>
      </w:r>
    </w:p>
    <w:p w:rsidR="008618DC" w:rsidRPr="00A16556" w:rsidRDefault="00DB5723" w:rsidP="00DB5723">
      <w:pPr>
        <w:pStyle w:val="a4"/>
        <w:numPr>
          <w:ilvl w:val="0"/>
          <w:numId w:val="20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A165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A165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 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p w:rsidR="008618DC" w:rsidRPr="00A16556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>5</w:t>
      </w:r>
      <w:r w:rsidR="008618DC"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. </w:t>
      </w:r>
      <w:r w:rsidR="00A16556" w:rsidRPr="00A1655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Как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долго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планируете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использовать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контекстную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рекламу?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:rsidR="00DB5723" w:rsidRPr="00A16556" w:rsidRDefault="00DB5723" w:rsidP="00A16556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>6</w:t>
      </w:r>
      <w:r w:rsidR="008618DC"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. </w:t>
      </w:r>
      <w:r w:rsidR="00A16556" w:rsidRPr="00A1655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Какие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конкурентные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преимущества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вашей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услуги,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товара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(не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менее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4х)?</w:t>
      </w: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 xml:space="preserve"> 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 xml:space="preserve"> 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 xml:space="preserve"> 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</w:p>
    <w:p w:rsidR="008618DC" w:rsidRPr="00A16556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>7</w:t>
      </w:r>
      <w:r w:rsidR="008618DC"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.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Ваши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основные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конкуренты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?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 xml:space="preserve"> 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</w:p>
    <w:p w:rsidR="008618DC" w:rsidRPr="00A16556" w:rsidRDefault="00DB5723" w:rsidP="00DB5723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>8</w:t>
      </w:r>
      <w:r w:rsidR="008618DC"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. </w:t>
      </w:r>
      <w:r w:rsidR="00A16556" w:rsidRPr="00A1655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Время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и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дни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приема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заказов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/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работы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менеджеров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?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 xml:space="preserve"> 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</w:p>
    <w:p w:rsidR="008618DC" w:rsidRPr="00A16556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>9</w:t>
      </w:r>
      <w:r w:rsidR="008618DC"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. </w:t>
      </w:r>
      <w:r w:rsidR="00A16556" w:rsidRPr="00A1655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Имели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ранее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опыт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с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контекстной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рекламой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?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которые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были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результаты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?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Почему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отказались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или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решили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поменять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подрядчика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?</w:t>
      </w:r>
    </w:p>
    <w:p w:rsidR="008618DC" w:rsidRPr="00A16556" w:rsidRDefault="008618DC" w:rsidP="008618DC">
      <w:pPr>
        <w:numPr>
          <w:ilvl w:val="0"/>
          <w:numId w:val="10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p w:rsidR="00A16556" w:rsidRPr="00A16556" w:rsidRDefault="00DB5723" w:rsidP="00A16556">
      <w:pPr>
        <w:pStyle w:val="HTML"/>
        <w:shd w:val="clear" w:color="auto" w:fill="FFFFFF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A16556">
        <w:rPr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>10</w:t>
      </w:r>
      <w:r w:rsidR="008618DC" w:rsidRPr="00A16556">
        <w:rPr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. </w:t>
      </w:r>
      <w:proofErr w:type="gram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</w:rPr>
        <w:t>Установлен</w:t>
      </w:r>
      <w:proofErr w:type="gram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на сайте счетчики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</w:rPr>
        <w:t>Google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</w:rPr>
        <w:t>Analytics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или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</w:rPr>
        <w:t>Yandex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</w:rPr>
        <w:t>Metrica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</w:rPr>
        <w:t>?</w:t>
      </w:r>
    </w:p>
    <w:p w:rsidR="00A16556" w:rsidRPr="00A16556" w:rsidRDefault="00A16556" w:rsidP="00A16556">
      <w:pPr>
        <w:pStyle w:val="HTML"/>
        <w:shd w:val="clear" w:color="auto" w:fill="FFFFFF"/>
        <w:rPr>
          <w:rFonts w:ascii="Times New Roman" w:hAnsi="Times New Roman" w:cs="Times New Roman"/>
          <w:b/>
          <w:color w:val="212121"/>
          <w:sz w:val="24"/>
          <w:szCs w:val="24"/>
        </w:rPr>
      </w:pPr>
      <w:proofErr w:type="gramStart"/>
      <w:r w:rsidRPr="00A16556">
        <w:rPr>
          <w:rFonts w:ascii="Times New Roman" w:hAnsi="Times New Roman" w:cs="Times New Roman"/>
          <w:b/>
          <w:color w:val="212121"/>
          <w:sz w:val="24"/>
          <w:szCs w:val="24"/>
        </w:rPr>
        <w:t>Настроен</w:t>
      </w:r>
      <w:proofErr w:type="gramEnd"/>
      <w:r w:rsidRPr="00A16556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отслеживания конверсий, электронная-торговля?</w:t>
      </w:r>
    </w:p>
    <w:p w:rsidR="008618DC" w:rsidRPr="00A16556" w:rsidRDefault="008618DC" w:rsidP="00A16556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</w:pPr>
    </w:p>
    <w:p w:rsidR="00A16556" w:rsidRPr="00A16556" w:rsidRDefault="00A16556" w:rsidP="008618D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</w:p>
    <w:p w:rsidR="008618DC" w:rsidRPr="00A16556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lastRenderedPageBreak/>
        <w:t>1</w:t>
      </w: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>1</w:t>
      </w:r>
      <w:r w:rsidR="008618DC"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.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Кто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со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стороны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клиента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будет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вести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работу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с агентством (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контактные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данные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: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имя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, телефон, e-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mail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)?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:rsidR="008618DC" w:rsidRPr="00A16556" w:rsidRDefault="00DB5723" w:rsidP="00A16556">
      <w:pPr>
        <w:spacing w:line="24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ru-RU"/>
        </w:rPr>
      </w:pP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1</w:t>
      </w:r>
      <w:r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>2</w:t>
      </w:r>
      <w:r w:rsidR="008618DC" w:rsidRPr="00A16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. </w:t>
      </w:r>
      <w:r w:rsidR="00A16556" w:rsidRPr="00A1655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Готовы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ли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Вы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вносить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изменения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на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сайте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, по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рекомендациям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специалиста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, для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повышения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конверсии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и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увеличения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отдачи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от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рекламной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кампании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?</w:t>
      </w:r>
    </w:p>
    <w:p w:rsidR="00A16556" w:rsidRPr="00A16556" w:rsidRDefault="00A16556" w:rsidP="00A16556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</w:pPr>
    </w:p>
    <w:p w:rsidR="007A092A" w:rsidRPr="00A16556" w:rsidRDefault="00DB572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16556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Pr="00A16556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>3</w:t>
      </w:r>
      <w:r w:rsidR="00EE5DC6" w:rsidRPr="00A1655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 </w:t>
      </w:r>
      <w:r w:rsidR="00A16556" w:rsidRPr="00A16556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Если</w:t>
      </w:r>
      <w:proofErr w:type="spellEnd"/>
      <w:r w:rsidR="00A16556" w:rsidRPr="00A1655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Вы</w:t>
      </w:r>
      <w:proofErr w:type="spellEnd"/>
      <w:r w:rsidR="00A16556" w:rsidRPr="00A1655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уже </w:t>
      </w:r>
      <w:proofErr w:type="spellStart"/>
      <w:r w:rsidR="00A16556" w:rsidRPr="00A1655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использовали</w:t>
      </w:r>
      <w:proofErr w:type="spellEnd"/>
      <w:r w:rsidR="00A16556" w:rsidRPr="00A1655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контекстную</w:t>
      </w:r>
      <w:proofErr w:type="spellEnd"/>
      <w:r w:rsidR="00A16556" w:rsidRPr="00A1655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рекламу, и </w:t>
      </w:r>
      <w:proofErr w:type="spellStart"/>
      <w:r w:rsidR="00A16556" w:rsidRPr="00A1655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есть</w:t>
      </w:r>
      <w:proofErr w:type="spellEnd"/>
      <w:r w:rsidR="00A16556" w:rsidRPr="00A1655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определенная</w:t>
      </w:r>
      <w:proofErr w:type="spellEnd"/>
      <w:r w:rsidR="00A16556" w:rsidRPr="00A1655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аналитика</w:t>
      </w:r>
      <w:proofErr w:type="spellEnd"/>
      <w:r w:rsidR="00A16556" w:rsidRPr="00A1655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(Важно)</w:t>
      </w:r>
    </w:p>
    <w:p w:rsidR="00EE5DC6" w:rsidRPr="00A16556" w:rsidRDefault="00DB5723">
      <w:pPr>
        <w:rPr>
          <w:rFonts w:ascii="Times New Roman" w:hAnsi="Times New Roman" w:cs="Times New Roman"/>
          <w:b/>
          <w:sz w:val="24"/>
          <w:szCs w:val="24"/>
        </w:rPr>
      </w:pPr>
      <w:r w:rsidRPr="00A16556">
        <w:rPr>
          <w:rFonts w:ascii="Times New Roman" w:hAnsi="Times New Roman" w:cs="Times New Roman"/>
          <w:b/>
          <w:sz w:val="24"/>
          <w:szCs w:val="24"/>
        </w:rPr>
        <w:t xml:space="preserve">      1</w:t>
      </w:r>
      <w:r w:rsidRPr="00A16556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EE5DC6" w:rsidRPr="00A16556">
        <w:rPr>
          <w:rFonts w:ascii="Times New Roman" w:hAnsi="Times New Roman" w:cs="Times New Roman"/>
          <w:b/>
          <w:sz w:val="24"/>
          <w:szCs w:val="24"/>
        </w:rPr>
        <w:t>.1</w:t>
      </w:r>
      <w:r w:rsidR="004A5C8B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EE5DC6" w:rsidRPr="00A165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Среднее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количество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посетителей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сайта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в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месяц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?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1655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E5DC6" w:rsidRPr="00A16556" w:rsidRDefault="00DB5723" w:rsidP="00A16556">
      <w:pPr>
        <w:pStyle w:val="HTML"/>
        <w:shd w:val="clear" w:color="auto" w:fill="FFFFFF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A165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5C8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A16556">
        <w:rPr>
          <w:rFonts w:ascii="Times New Roman" w:hAnsi="Times New Roman" w:cs="Times New Roman"/>
          <w:b/>
          <w:sz w:val="24"/>
          <w:szCs w:val="24"/>
        </w:rPr>
        <w:t>13</w:t>
      </w:r>
      <w:r w:rsidR="004A5C8B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</w:rPr>
        <w:t>Среднее количество заявок с сайта / сайтов за месяц?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1655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E5DC6" w:rsidRPr="00A16556" w:rsidRDefault="00DB5723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165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5C8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A16556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A16556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B86AAA" w:rsidRPr="00A16556">
        <w:rPr>
          <w:rFonts w:ascii="Times New Roman" w:hAnsi="Times New Roman" w:cs="Times New Roman"/>
          <w:b/>
          <w:sz w:val="24"/>
          <w:szCs w:val="24"/>
        </w:rPr>
        <w:t>.3</w:t>
      </w:r>
      <w:r w:rsidR="004A5C8B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B86AAA" w:rsidRPr="00A165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Сколько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из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полученных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заявок с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сайтов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перешло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в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реальные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сделки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?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1655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86AAA" w:rsidRPr="00A16556" w:rsidRDefault="004A5C8B" w:rsidP="00A16556">
      <w:pPr>
        <w:pStyle w:val="HTML"/>
        <w:shd w:val="clear" w:color="auto" w:fill="FFFFFF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B5723" w:rsidRPr="00A16556">
        <w:rPr>
          <w:rFonts w:ascii="Times New Roman" w:hAnsi="Times New Roman" w:cs="Times New Roman"/>
          <w:b/>
          <w:sz w:val="24"/>
          <w:szCs w:val="24"/>
        </w:rPr>
        <w:t>13</w:t>
      </w:r>
      <w:r w:rsidR="00B86AAA" w:rsidRPr="00A16556">
        <w:rPr>
          <w:rFonts w:ascii="Times New Roman" w:hAnsi="Times New Roman" w:cs="Times New Roman"/>
          <w:b/>
          <w:sz w:val="24"/>
          <w:szCs w:val="24"/>
        </w:rPr>
        <w:t>.4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B86AAA" w:rsidRPr="00A165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</w:rPr>
        <w:t>Средняя маржа по сделке?</w:t>
      </w:r>
    </w:p>
    <w:p w:rsidR="00B86AAA" w:rsidRPr="00A16556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</w:rPr>
      </w:pPr>
      <w:r w:rsidRPr="00A1655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DB5723" w:rsidRPr="00A16556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</w:rPr>
      </w:pPr>
    </w:p>
    <w:p w:rsidR="00B86AAA" w:rsidRPr="00A16556" w:rsidRDefault="004A5C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</w:t>
      </w:r>
      <w:r w:rsidR="00DB5723" w:rsidRPr="00A16556">
        <w:rPr>
          <w:rFonts w:ascii="Times New Roman" w:hAnsi="Times New Roman" w:cs="Times New Roman"/>
          <w:b/>
          <w:sz w:val="24"/>
          <w:szCs w:val="24"/>
        </w:rPr>
        <w:t>1</w:t>
      </w:r>
      <w:r w:rsidR="00DB5723" w:rsidRPr="00A16556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A16556" w:rsidRPr="00A16556">
        <w:rPr>
          <w:rFonts w:ascii="Times New Roman" w:hAnsi="Times New Roman" w:cs="Times New Roman"/>
          <w:b/>
          <w:sz w:val="24"/>
          <w:szCs w:val="24"/>
        </w:rPr>
        <w:t>.5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A16556" w:rsidRPr="00A1655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Какую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сумму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компании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выгодно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платить за приход 1-го </w:t>
      </w:r>
      <w:proofErr w:type="spellStart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клиента</w:t>
      </w:r>
      <w:proofErr w:type="spellEnd"/>
      <w:r w:rsidR="00A16556" w:rsidRPr="00A16556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?</w:t>
      </w:r>
    </w:p>
    <w:p w:rsidR="00A16556" w:rsidRPr="00A16556" w:rsidRDefault="00A16556" w:rsidP="00A16556">
      <w:pPr>
        <w:pStyle w:val="HTML"/>
        <w:shd w:val="clear" w:color="auto" w:fill="FFFFFF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A16556">
        <w:rPr>
          <w:rFonts w:ascii="Times New Roman" w:hAnsi="Times New Roman" w:cs="Times New Roman"/>
          <w:b/>
          <w:color w:val="212121"/>
          <w:sz w:val="24"/>
          <w:szCs w:val="24"/>
        </w:rPr>
        <w:t>минимально:</w:t>
      </w:r>
    </w:p>
    <w:p w:rsidR="00A16556" w:rsidRPr="00A16556" w:rsidRDefault="00A16556" w:rsidP="00A16556">
      <w:pPr>
        <w:pStyle w:val="HTML"/>
        <w:shd w:val="clear" w:color="auto" w:fill="FFFFFF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A16556">
        <w:rPr>
          <w:rFonts w:ascii="Times New Roman" w:hAnsi="Times New Roman" w:cs="Times New Roman"/>
          <w:b/>
          <w:color w:val="212121"/>
          <w:sz w:val="24"/>
          <w:szCs w:val="24"/>
        </w:rPr>
        <w:t>максимально:</w:t>
      </w:r>
    </w:p>
    <w:p w:rsidR="00B86AAA" w:rsidRDefault="00B86AAA">
      <w:r>
        <w:t xml:space="preserve"> </w:t>
      </w:r>
    </w:p>
    <w:p w:rsidR="00B601F7" w:rsidRPr="00B601F7" w:rsidRDefault="00B601F7">
      <w:pPr>
        <w:rPr>
          <w:rFonts w:ascii="Times New Roman" w:hAnsi="Times New Roman" w:cs="Times New Roman"/>
          <w:b/>
        </w:rPr>
      </w:pPr>
      <w:r w:rsidRPr="00B601F7">
        <w:rPr>
          <w:rFonts w:ascii="Times New Roman" w:hAnsi="Times New Roman" w:cs="Times New Roman"/>
          <w:b/>
        </w:rPr>
        <w:t xml:space="preserve">14.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Опишите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целевую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аудиторию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 (</w:t>
      </w:r>
      <w:r w:rsidR="00326B0A">
        <w:rPr>
          <w:rFonts w:ascii="Times New Roman" w:hAnsi="Times New Roman" w:cs="Times New Roman"/>
          <w:b/>
          <w:color w:val="212121"/>
          <w:shd w:val="clear" w:color="auto" w:fill="FFFFFF"/>
          <w:lang w:val="ru-RU"/>
        </w:rPr>
        <w:t>пол</w:t>
      </w:r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,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возраст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,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интересы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)</w:t>
      </w:r>
    </w:p>
    <w:p w:rsidR="00B601F7" w:rsidRPr="008E4DAD" w:rsidRDefault="00B601F7" w:rsidP="00B601F7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</w:p>
    <w:p w:rsidR="00B601F7" w:rsidRPr="008E4DAD" w:rsidRDefault="00B601F7" w:rsidP="00B601F7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B86AAA" w:rsidRDefault="00B601F7">
      <w:pPr>
        <w:rPr>
          <w:rFonts w:ascii="Times New Roman" w:hAnsi="Times New Roman" w:cs="Times New Roman"/>
          <w:b/>
          <w:color w:val="212121"/>
          <w:shd w:val="clear" w:color="auto" w:fill="FFFFFF"/>
        </w:rPr>
      </w:pPr>
      <w:r w:rsidRPr="00B601F7">
        <w:rPr>
          <w:rFonts w:ascii="Times New Roman" w:hAnsi="Times New Roman" w:cs="Times New Roman"/>
          <w:b/>
        </w:rPr>
        <w:br/>
      </w:r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15.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Какие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проблемы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или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потребности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потребителя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решает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 /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удовлетворяет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 Ваш продукт?</w:t>
      </w:r>
    </w:p>
    <w:p w:rsidR="00B601F7" w:rsidRPr="00B601F7" w:rsidRDefault="00B601F7" w:rsidP="00B601F7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color w:val="212121"/>
          <w:shd w:val="clear" w:color="auto" w:fill="FFFFFF"/>
        </w:rPr>
      </w:pPr>
    </w:p>
    <w:p w:rsidR="00B601F7" w:rsidRPr="00B601F7" w:rsidRDefault="00B601F7" w:rsidP="00B601F7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</w:p>
    <w:p w:rsidR="00B86AAA" w:rsidRDefault="00B601F7">
      <w:pPr>
        <w:rPr>
          <w:rFonts w:ascii="Times New Roman" w:hAnsi="Times New Roman" w:cs="Times New Roman"/>
          <w:b/>
          <w:color w:val="212121"/>
          <w:shd w:val="clear" w:color="auto" w:fill="FFFFFF"/>
        </w:rPr>
      </w:pPr>
      <w:r>
        <w:br/>
      </w:r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16.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Пожелания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 по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ключевым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 фразам для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рекламы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 (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наведите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 xml:space="preserve"> 10 </w:t>
      </w:r>
      <w:proofErr w:type="spellStart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примеров</w:t>
      </w:r>
      <w:proofErr w:type="spellEnd"/>
      <w:r w:rsidRPr="00B601F7">
        <w:rPr>
          <w:rFonts w:ascii="Times New Roman" w:hAnsi="Times New Roman" w:cs="Times New Roman"/>
          <w:b/>
          <w:color w:val="212121"/>
          <w:shd w:val="clear" w:color="auto" w:fill="FFFFFF"/>
        </w:rPr>
        <w:t>)</w:t>
      </w:r>
    </w:p>
    <w:p w:rsidR="00B601F7" w:rsidRPr="00B601F7" w:rsidRDefault="00B601F7" w:rsidP="00B601F7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</w:p>
    <w:p w:rsidR="00EE5DC6" w:rsidRDefault="00EE5DC6"/>
    <w:sectPr w:rsidR="00EE5DC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214D"/>
    <w:multiLevelType w:val="multilevel"/>
    <w:tmpl w:val="64EE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562DAA"/>
    <w:multiLevelType w:val="multilevel"/>
    <w:tmpl w:val="05004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9E0265"/>
    <w:multiLevelType w:val="multilevel"/>
    <w:tmpl w:val="245E9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CB2121"/>
    <w:multiLevelType w:val="multilevel"/>
    <w:tmpl w:val="3A46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0E03D9"/>
    <w:multiLevelType w:val="multilevel"/>
    <w:tmpl w:val="9D1A8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E46E4A"/>
    <w:multiLevelType w:val="multilevel"/>
    <w:tmpl w:val="B60C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746752"/>
    <w:multiLevelType w:val="multilevel"/>
    <w:tmpl w:val="1DAA5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B669BB"/>
    <w:multiLevelType w:val="multilevel"/>
    <w:tmpl w:val="0ABE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90482D"/>
    <w:multiLevelType w:val="multilevel"/>
    <w:tmpl w:val="72E2E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681F5B"/>
    <w:multiLevelType w:val="hybridMultilevel"/>
    <w:tmpl w:val="480C63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14E5DFA"/>
    <w:multiLevelType w:val="hybridMultilevel"/>
    <w:tmpl w:val="6742B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6F6EDA"/>
    <w:multiLevelType w:val="multilevel"/>
    <w:tmpl w:val="DC72B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AE25BF"/>
    <w:multiLevelType w:val="hybridMultilevel"/>
    <w:tmpl w:val="7E806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2E68E3"/>
    <w:multiLevelType w:val="multilevel"/>
    <w:tmpl w:val="3F5E4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74416F"/>
    <w:multiLevelType w:val="multilevel"/>
    <w:tmpl w:val="0C9AD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3E608B"/>
    <w:multiLevelType w:val="multilevel"/>
    <w:tmpl w:val="F8A46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F82CAD"/>
    <w:multiLevelType w:val="hybridMultilevel"/>
    <w:tmpl w:val="5330C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F407CA"/>
    <w:multiLevelType w:val="hybridMultilevel"/>
    <w:tmpl w:val="E2EC2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57571E"/>
    <w:multiLevelType w:val="hybridMultilevel"/>
    <w:tmpl w:val="A1D4E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C6524F"/>
    <w:multiLevelType w:val="hybridMultilevel"/>
    <w:tmpl w:val="C2CC8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14"/>
  </w:num>
  <w:num w:numId="5">
    <w:abstractNumId w:val="7"/>
  </w:num>
  <w:num w:numId="6">
    <w:abstractNumId w:val="5"/>
  </w:num>
  <w:num w:numId="7">
    <w:abstractNumId w:val="2"/>
  </w:num>
  <w:num w:numId="8">
    <w:abstractNumId w:val="13"/>
  </w:num>
  <w:num w:numId="9">
    <w:abstractNumId w:val="8"/>
  </w:num>
  <w:num w:numId="10">
    <w:abstractNumId w:val="4"/>
  </w:num>
  <w:num w:numId="11">
    <w:abstractNumId w:val="11"/>
  </w:num>
  <w:num w:numId="12">
    <w:abstractNumId w:val="15"/>
  </w:num>
  <w:num w:numId="13">
    <w:abstractNumId w:val="0"/>
  </w:num>
  <w:num w:numId="14">
    <w:abstractNumId w:val="18"/>
  </w:num>
  <w:num w:numId="15">
    <w:abstractNumId w:val="9"/>
  </w:num>
  <w:num w:numId="16">
    <w:abstractNumId w:val="19"/>
  </w:num>
  <w:num w:numId="17">
    <w:abstractNumId w:val="16"/>
  </w:num>
  <w:num w:numId="18">
    <w:abstractNumId w:val="12"/>
  </w:num>
  <w:num w:numId="19">
    <w:abstractNumId w:val="17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8DC"/>
    <w:rsid w:val="001911CD"/>
    <w:rsid w:val="00326B0A"/>
    <w:rsid w:val="004A5C8B"/>
    <w:rsid w:val="006E58CC"/>
    <w:rsid w:val="007A092A"/>
    <w:rsid w:val="008618DC"/>
    <w:rsid w:val="00A16556"/>
    <w:rsid w:val="00A456D7"/>
    <w:rsid w:val="00B601F7"/>
    <w:rsid w:val="00B86AAA"/>
    <w:rsid w:val="00DB5723"/>
    <w:rsid w:val="00E87A55"/>
    <w:rsid w:val="00EE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18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8D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86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oh-">
    <w:name w:val="_3oh-"/>
    <w:basedOn w:val="a0"/>
    <w:rsid w:val="00EE5DC6"/>
  </w:style>
  <w:style w:type="paragraph" w:styleId="a4">
    <w:name w:val="List Paragraph"/>
    <w:basedOn w:val="a"/>
    <w:uiPriority w:val="34"/>
    <w:qFormat/>
    <w:rsid w:val="00DB572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A165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16556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18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8D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86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oh-">
    <w:name w:val="_3oh-"/>
    <w:basedOn w:val="a0"/>
    <w:rsid w:val="00EE5DC6"/>
  </w:style>
  <w:style w:type="paragraph" w:styleId="a4">
    <w:name w:val="List Paragraph"/>
    <w:basedOn w:val="a"/>
    <w:uiPriority w:val="34"/>
    <w:qFormat/>
    <w:rsid w:val="00DB572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A165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16556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06562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7506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38146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8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43B16-3F09-4943-9163-0F19130D6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misha</cp:lastModifiedBy>
  <cp:revision>11</cp:revision>
  <dcterms:created xsi:type="dcterms:W3CDTF">2017-01-13T09:58:00Z</dcterms:created>
  <dcterms:modified xsi:type="dcterms:W3CDTF">2017-01-23T11:37:00Z</dcterms:modified>
</cp:coreProperties>
</file>