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18DC" w:rsidRPr="008618DC" w:rsidRDefault="008618DC" w:rsidP="008618DC">
      <w:pPr>
        <w:spacing w:before="40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proofErr w:type="spellStart"/>
      <w:r w:rsidRPr="008618DC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>Бриф</w:t>
      </w:r>
      <w:proofErr w:type="spellEnd"/>
      <w:r w:rsidRPr="008618DC">
        <w:rPr>
          <w:rFonts w:ascii="Times New Roman" w:eastAsia="Times New Roman" w:hAnsi="Times New Roman" w:cs="Times New Roman"/>
          <w:b/>
          <w:color w:val="000000"/>
          <w:kern w:val="36"/>
          <w:sz w:val="40"/>
          <w:szCs w:val="40"/>
          <w:lang w:eastAsia="uk-UA"/>
        </w:rPr>
        <w:t xml:space="preserve"> по контекстній рекламі</w:t>
      </w:r>
    </w:p>
    <w:p w:rsidR="008618DC" w:rsidRPr="00DB5723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1. URL адреса сайту/сайтів</w:t>
      </w:r>
    </w:p>
    <w:p w:rsidR="00DB5723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uk-UA"/>
        </w:rPr>
        <w:t xml:space="preserve">                                                                                                                                          </w:t>
      </w:r>
    </w:p>
    <w:p w:rsidR="00DB5723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uk-UA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uk-UA"/>
        </w:rPr>
        <w:t xml:space="preserve">                             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hd w:val="clear" w:color="auto" w:fill="F1F0F0"/>
        <w:spacing w:after="15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val="ru-RU" w:eastAsia="uk-UA"/>
        </w:rPr>
      </w:pPr>
    </w:p>
    <w:p w:rsidR="00DB5723" w:rsidRDefault="008618DC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2. Для чого Вам потрібна контекстна реклама (продаж товару або послуг,</w:t>
      </w:r>
      <w:r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br/>
        <w:t xml:space="preserve">поліпшення </w:t>
      </w:r>
      <w:proofErr w:type="spellStart"/>
      <w:r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впізнаваності</w:t>
      </w:r>
      <w:proofErr w:type="spellEnd"/>
      <w:r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бренду)?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 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3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 Регіон просування (</w:t>
      </w: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країна, область, місто, регіон)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DB5723">
        <w:rPr>
          <w:rFonts w:ascii="Times New Roman" w:eastAsia="Times New Roman" w:hAnsi="Times New Roman" w:cs="Times New Roman"/>
          <w:b/>
          <w:color w:val="000000"/>
          <w:lang w:val="ru-RU" w:eastAsia="uk-UA"/>
        </w:rPr>
        <w:t>4</w:t>
      </w:r>
      <w:r w:rsidR="008618DC"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Вкажіть бажану дату запуску контекстної реклами?</w:t>
      </w:r>
    </w:p>
    <w:p w:rsidR="008618DC" w:rsidRPr="00DB5723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  <w:r>
        <w:rPr>
          <w:rFonts w:ascii="Times New Roman" w:eastAsia="Times New Roman" w:hAnsi="Times New Roman" w:cs="Times New Roman"/>
          <w:b/>
          <w:color w:val="000000"/>
          <w:lang w:val="ru-RU" w:eastAsia="uk-UA"/>
        </w:rPr>
        <w:t xml:space="preserve"> 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5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 Як довго плануєте використовувати контекстну рекламу?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Default="00DB5723" w:rsidP="00DB572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 w:rsidRPr="00DB5723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6</w:t>
      </w:r>
      <w:r w:rsidR="008618DC"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Які конкурентні переваги вашої послуги, товару (не </w:t>
      </w:r>
      <w:proofErr w:type="spellStart"/>
      <w:r w:rsidR="008618DC"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меньше</w:t>
      </w:r>
      <w:proofErr w:type="spellEnd"/>
      <w:r w:rsidR="008618DC"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4х)?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 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 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7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 Ваші основні конкуренти?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</w:p>
    <w:p w:rsidR="008618DC" w:rsidRDefault="00DB5723" w:rsidP="00DB5723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8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 Час і дні прий</w:t>
      </w: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ому замовлень/роботи менеджерів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?</w:t>
      </w:r>
    </w:p>
    <w:p w:rsid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9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Чи мали раніше </w:t>
      </w: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досвід з контекстною рекламою? 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Я</w:t>
      </w:r>
      <w:proofErr w:type="spellStart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кі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були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br/>
        <w:t>результати? Чому відмовилися або вирішили поміняти підрядника?</w:t>
      </w:r>
    </w:p>
    <w:p w:rsidR="008618DC" w:rsidRPr="008618DC" w:rsidRDefault="008618DC" w:rsidP="008618DC">
      <w:pPr>
        <w:numPr>
          <w:ilvl w:val="0"/>
          <w:numId w:val="10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 w:rsidRPr="00DB5723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10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Чи встановлено на сайті лічильники </w:t>
      </w:r>
      <w:proofErr w:type="spellStart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Google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Analytics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або </w:t>
      </w:r>
      <w:proofErr w:type="spellStart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Yandex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</w:t>
      </w:r>
      <w:proofErr w:type="spellStart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Metrica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?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br/>
        <w:t>Чи налаштовано відстеження конверсій, електронна-торгівля?</w:t>
      </w:r>
    </w:p>
    <w:p w:rsidR="008618DC" w:rsidRPr="008618DC" w:rsidRDefault="008618DC" w:rsidP="008618DC">
      <w:pPr>
        <w:numPr>
          <w:ilvl w:val="0"/>
          <w:numId w:val="11"/>
        </w:numPr>
        <w:spacing w:beforeAutospacing="1" w:after="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</w:p>
    <w:p w:rsid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lastRenderedPageBreak/>
        <w:t>1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1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. Хто </w:t>
      </w:r>
      <w:proofErr w:type="spellStart"/>
      <w:r w:rsidR="00320419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від</w:t>
      </w:r>
      <w:proofErr w:type="spellEnd"/>
      <w:r w:rsidR="00320419"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 xml:space="preserve"> імені</w:t>
      </w:r>
      <w:bookmarkStart w:id="0" w:name="_GoBack"/>
      <w:bookmarkEnd w:id="0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 xml:space="preserve"> клієнта буде вести роботу з агентством (контактні дані: ім’я, телефон, e-</w:t>
      </w:r>
      <w:proofErr w:type="spellStart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mail</w:t>
      </w:r>
      <w:proofErr w:type="spellEnd"/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)?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 w:eastAsia="uk-UA"/>
        </w:rPr>
      </w:pPr>
    </w:p>
    <w:p w:rsidR="008618DC" w:rsidRPr="008618DC" w:rsidRDefault="00DB5723" w:rsidP="008618DC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1</w:t>
      </w:r>
      <w:r>
        <w:rPr>
          <w:rFonts w:ascii="Times New Roman" w:eastAsia="Times New Roman" w:hAnsi="Times New Roman" w:cs="Times New Roman"/>
          <w:b/>
          <w:bCs/>
          <w:color w:val="000000"/>
          <w:lang w:val="ru-RU" w:eastAsia="uk-UA"/>
        </w:rPr>
        <w:t>2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t>. Чи готові Ви вносити зміни на сайті, за рекомендаціями фахівця,</w:t>
      </w:r>
      <w:r w:rsidR="008618DC" w:rsidRPr="008618DC">
        <w:rPr>
          <w:rFonts w:ascii="Times New Roman" w:eastAsia="Times New Roman" w:hAnsi="Times New Roman" w:cs="Times New Roman"/>
          <w:b/>
          <w:bCs/>
          <w:color w:val="000000"/>
          <w:lang w:eastAsia="uk-UA"/>
        </w:rPr>
        <w:br/>
        <w:t>для підвищення конверсії і збільшення віддачі від рекламної кампанії?</w:t>
      </w:r>
    </w:p>
    <w:p w:rsidR="008618DC" w:rsidRPr="008618DC" w:rsidRDefault="008618DC" w:rsidP="008618DC">
      <w:pPr>
        <w:numPr>
          <w:ilvl w:val="0"/>
          <w:numId w:val="13"/>
        </w:numPr>
        <w:spacing w:before="100" w:beforeAutospacing="1" w:after="100" w:afterAutospacing="1" w:line="240" w:lineRule="auto"/>
        <w:textAlignment w:val="baseline"/>
        <w:rPr>
          <w:rFonts w:ascii="Times New Roman" w:eastAsia="Times New Roman" w:hAnsi="Times New Roman" w:cs="Times New Roman"/>
          <w:b/>
          <w:color w:val="000000"/>
          <w:lang w:eastAsia="uk-UA"/>
        </w:rPr>
      </w:pPr>
    </w:p>
    <w:p w:rsidR="007A092A" w:rsidRPr="00B86AAA" w:rsidRDefault="00DB5723">
      <w:pPr>
        <w:rPr>
          <w:rFonts w:ascii="Times New Roman" w:hAnsi="Times New Roman" w:cs="Times New Roman"/>
          <w:b/>
          <w:color w:val="FF0000"/>
        </w:rPr>
      </w:pPr>
      <w:r>
        <w:rPr>
          <w:rFonts w:ascii="Times New Roman" w:hAnsi="Times New Roman" w:cs="Times New Roman"/>
          <w:b/>
          <w:color w:val="FF0000"/>
        </w:rPr>
        <w:t>1</w:t>
      </w:r>
      <w:r>
        <w:rPr>
          <w:rFonts w:ascii="Times New Roman" w:hAnsi="Times New Roman" w:cs="Times New Roman"/>
          <w:b/>
          <w:color w:val="FF0000"/>
          <w:lang w:val="ru-RU"/>
        </w:rPr>
        <w:t>3</w:t>
      </w:r>
      <w:r w:rsidR="00EE5DC6" w:rsidRPr="00B86AAA">
        <w:rPr>
          <w:rFonts w:ascii="Times New Roman" w:hAnsi="Times New Roman" w:cs="Times New Roman"/>
          <w:b/>
          <w:color w:val="FF0000"/>
        </w:rPr>
        <w:t xml:space="preserve">. Якщо Ви вже використовували контекстну рекламу, та є певна аналітика </w:t>
      </w:r>
      <w:r w:rsidR="00B86AAA">
        <w:rPr>
          <w:rFonts w:ascii="Times New Roman" w:hAnsi="Times New Roman" w:cs="Times New Roman"/>
          <w:b/>
          <w:color w:val="FF0000"/>
        </w:rPr>
        <w:t>(Важливо)</w:t>
      </w:r>
    </w:p>
    <w:p w:rsidR="00EE5DC6" w:rsidRPr="00B86AAA" w:rsidRDefault="00DB57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1</w:t>
      </w:r>
      <w:r>
        <w:rPr>
          <w:rFonts w:ascii="Times New Roman" w:hAnsi="Times New Roman" w:cs="Times New Roman"/>
          <w:b/>
          <w:lang w:val="ru-RU"/>
        </w:rPr>
        <w:t>3</w:t>
      </w:r>
      <w:r w:rsidR="00EE5DC6" w:rsidRPr="00B86AAA">
        <w:rPr>
          <w:rFonts w:ascii="Times New Roman" w:hAnsi="Times New Roman" w:cs="Times New Roman"/>
          <w:b/>
        </w:rPr>
        <w:t>.1 Середня кількість відвідувачів сайту за місяць?</w:t>
      </w:r>
    </w:p>
    <w:p w:rsid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 </w:t>
      </w:r>
    </w:p>
    <w:p w:rsid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ru-RU"/>
        </w:rPr>
      </w:pPr>
    </w:p>
    <w:p w:rsidR="00EE5DC6" w:rsidRPr="00DB5723" w:rsidRDefault="00DB5723" w:rsidP="00DB5723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 xml:space="preserve"> 1</w:t>
      </w:r>
      <w:r>
        <w:rPr>
          <w:rFonts w:ascii="Times New Roman" w:hAnsi="Times New Roman" w:cs="Times New Roman"/>
          <w:b/>
          <w:lang w:val="ru-RU"/>
        </w:rPr>
        <w:t>3</w:t>
      </w:r>
      <w:r w:rsidR="00EE5DC6" w:rsidRPr="00DB5723">
        <w:rPr>
          <w:rFonts w:ascii="Times New Roman" w:hAnsi="Times New Roman" w:cs="Times New Roman"/>
          <w:b/>
        </w:rPr>
        <w:t>.2 Середня кількість заявок з сайту/сайтів за місяць?</w:t>
      </w:r>
    </w:p>
    <w:p w:rsid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ru-RU"/>
        </w:rPr>
      </w:pPr>
    </w:p>
    <w:p w:rsidR="00EE5DC6" w:rsidRDefault="00DB5723">
      <w:p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</w:rPr>
        <w:t xml:space="preserve">  1</w:t>
      </w:r>
      <w:r>
        <w:rPr>
          <w:rFonts w:ascii="Times New Roman" w:hAnsi="Times New Roman" w:cs="Times New Roman"/>
          <w:b/>
          <w:lang w:val="ru-RU"/>
        </w:rPr>
        <w:t>3</w:t>
      </w:r>
      <w:r w:rsidR="00B86AAA" w:rsidRPr="00B86AAA">
        <w:rPr>
          <w:rFonts w:ascii="Times New Roman" w:hAnsi="Times New Roman" w:cs="Times New Roman"/>
          <w:b/>
        </w:rPr>
        <w:t>.3 Скільки з отриманих заявок з сайтів перейшло в реальні угоди?</w:t>
      </w:r>
    </w:p>
    <w:p w:rsid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 xml:space="preserve">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  <w:lang w:val="ru-RU"/>
        </w:rPr>
      </w:pPr>
    </w:p>
    <w:p w:rsidR="00B86AAA" w:rsidRPr="00B86AAA" w:rsidRDefault="00DB57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ru-RU"/>
        </w:rPr>
        <w:t>3</w:t>
      </w:r>
      <w:r w:rsidR="00B86AAA" w:rsidRPr="00B86AAA">
        <w:rPr>
          <w:rFonts w:ascii="Times New Roman" w:hAnsi="Times New Roman" w:cs="Times New Roman"/>
          <w:b/>
        </w:rPr>
        <w:t xml:space="preserve">.4 Середня маржа з угоди? </w:t>
      </w:r>
    </w:p>
    <w:p w:rsidR="00B86AAA" w:rsidRP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ru-RU"/>
        </w:rPr>
        <w:t xml:space="preserve"> </w:t>
      </w:r>
    </w:p>
    <w:p w:rsidR="00DB5723" w:rsidRPr="00DB5723" w:rsidRDefault="00DB5723" w:rsidP="00DB5723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Pr="00B86AAA" w:rsidRDefault="00DB572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</w:t>
      </w:r>
      <w:r>
        <w:rPr>
          <w:rFonts w:ascii="Times New Roman" w:hAnsi="Times New Roman" w:cs="Times New Roman"/>
          <w:b/>
          <w:lang w:val="ru-RU"/>
        </w:rPr>
        <w:t>3</w:t>
      </w:r>
      <w:r w:rsidR="00B86AAA" w:rsidRPr="00B86AAA">
        <w:rPr>
          <w:rFonts w:ascii="Times New Roman" w:hAnsi="Times New Roman" w:cs="Times New Roman"/>
          <w:b/>
        </w:rPr>
        <w:t>.5. Яку суму компанії вигідно платити за прихід 1-го клієнта?</w:t>
      </w:r>
    </w:p>
    <w:p w:rsidR="00B86AAA" w:rsidRPr="00B86AAA" w:rsidRDefault="00B86AAA">
      <w:pPr>
        <w:rPr>
          <w:rFonts w:ascii="Times New Roman" w:hAnsi="Times New Roman" w:cs="Times New Roman"/>
          <w:lang w:val="ru-RU"/>
        </w:rPr>
      </w:pPr>
      <w:proofErr w:type="spellStart"/>
      <w:r w:rsidRPr="00B86AAA">
        <w:rPr>
          <w:rFonts w:ascii="Times New Roman" w:hAnsi="Times New Roman" w:cs="Times New Roman"/>
          <w:lang w:val="ru-RU"/>
        </w:rPr>
        <w:t>Мінімально</w:t>
      </w:r>
      <w:proofErr w:type="spellEnd"/>
      <w:r w:rsidRPr="00B86AAA">
        <w:rPr>
          <w:rFonts w:ascii="Times New Roman" w:hAnsi="Times New Roman" w:cs="Times New Roman"/>
          <w:lang w:val="ru-RU"/>
        </w:rPr>
        <w:t>:</w:t>
      </w:r>
      <w:r w:rsidR="006E58CC">
        <w:rPr>
          <w:rFonts w:ascii="Times New Roman" w:hAnsi="Times New Roman" w:cs="Times New Roman"/>
          <w:lang w:val="ru-RU"/>
        </w:rPr>
        <w:t xml:space="preserve"> </w:t>
      </w:r>
    </w:p>
    <w:p w:rsidR="00B86AAA" w:rsidRDefault="00B86AAA">
      <w:pPr>
        <w:rPr>
          <w:rFonts w:ascii="Times New Roman" w:hAnsi="Times New Roman" w:cs="Times New Roman"/>
          <w:lang w:val="ru-RU"/>
        </w:rPr>
      </w:pPr>
      <w:r w:rsidRPr="00B86AAA">
        <w:rPr>
          <w:rFonts w:ascii="Times New Roman" w:hAnsi="Times New Roman" w:cs="Times New Roman"/>
        </w:rPr>
        <w:t>Максимально:</w:t>
      </w:r>
    </w:p>
    <w:p w:rsidR="008E4DAD" w:rsidRDefault="008E4DAD">
      <w:pPr>
        <w:rPr>
          <w:rFonts w:ascii="Times New Roman" w:hAnsi="Times New Roman" w:cs="Times New Roman"/>
          <w:b/>
          <w:lang w:val="ru-RU"/>
        </w:rPr>
      </w:pPr>
      <w:r w:rsidRPr="008E4DAD">
        <w:rPr>
          <w:rFonts w:ascii="Times New Roman" w:hAnsi="Times New Roman" w:cs="Times New Roman"/>
          <w:b/>
          <w:lang w:val="ru-RU"/>
        </w:rPr>
        <w:t>14.</w:t>
      </w:r>
      <w:r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ru-RU"/>
        </w:rPr>
        <w:t>Опишіть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Вашу </w:t>
      </w:r>
      <w:proofErr w:type="spellStart"/>
      <w:r>
        <w:rPr>
          <w:rFonts w:ascii="Times New Roman" w:hAnsi="Times New Roman" w:cs="Times New Roman"/>
          <w:b/>
          <w:lang w:val="ru-RU"/>
        </w:rPr>
        <w:t>цільову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lang w:val="ru-RU"/>
        </w:rPr>
        <w:t>аудиторію</w:t>
      </w:r>
      <w:proofErr w:type="spellEnd"/>
      <w:r>
        <w:rPr>
          <w:rFonts w:ascii="Times New Roman" w:hAnsi="Times New Roman" w:cs="Times New Roman"/>
          <w:b/>
          <w:lang w:val="ru-RU"/>
        </w:rPr>
        <w:t xml:space="preserve"> (с</w:t>
      </w:r>
      <w:r w:rsidR="00B54030">
        <w:rPr>
          <w:rFonts w:ascii="Times New Roman" w:hAnsi="Times New Roman" w:cs="Times New Roman"/>
          <w:b/>
          <w:lang w:val="ru-RU"/>
        </w:rPr>
        <w:t>т</w:t>
      </w:r>
      <w:r>
        <w:rPr>
          <w:rFonts w:ascii="Times New Roman" w:hAnsi="Times New Roman" w:cs="Times New Roman"/>
          <w:b/>
          <w:lang w:val="ru-RU"/>
        </w:rPr>
        <w:t xml:space="preserve">ать, </w:t>
      </w:r>
      <w:proofErr w:type="spellStart"/>
      <w:proofErr w:type="gramStart"/>
      <w:r>
        <w:rPr>
          <w:rFonts w:ascii="Times New Roman" w:hAnsi="Times New Roman" w:cs="Times New Roman"/>
          <w:b/>
          <w:lang w:val="ru-RU"/>
        </w:rPr>
        <w:t>в</w:t>
      </w:r>
      <w:proofErr w:type="gramEnd"/>
      <w:r>
        <w:rPr>
          <w:rFonts w:ascii="Times New Roman" w:hAnsi="Times New Roman" w:cs="Times New Roman"/>
          <w:b/>
          <w:lang w:val="ru-RU"/>
        </w:rPr>
        <w:t>ік,інтереси</w:t>
      </w:r>
      <w:proofErr w:type="spellEnd"/>
      <w:r>
        <w:rPr>
          <w:rFonts w:ascii="Times New Roman" w:hAnsi="Times New Roman" w:cs="Times New Roman"/>
          <w:b/>
          <w:lang w:val="ru-RU"/>
        </w:rPr>
        <w:t>)</w:t>
      </w: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Default="00B86AAA">
      <w:pPr>
        <w:rPr>
          <w:rFonts w:ascii="Times New Roman" w:hAnsi="Times New Roman" w:cs="Times New Roman"/>
          <w:b/>
        </w:rPr>
      </w:pPr>
      <w:r>
        <w:t xml:space="preserve"> </w:t>
      </w:r>
      <w:r w:rsidR="008E4DAD" w:rsidRPr="008E4DAD">
        <w:rPr>
          <w:rFonts w:ascii="Times New Roman" w:hAnsi="Times New Roman" w:cs="Times New Roman"/>
          <w:b/>
        </w:rPr>
        <w:t>15.</w:t>
      </w:r>
      <w:r w:rsidR="008E4DAD">
        <w:rPr>
          <w:rFonts w:ascii="Times New Roman" w:hAnsi="Times New Roman" w:cs="Times New Roman"/>
          <w:b/>
        </w:rPr>
        <w:t xml:space="preserve"> Які проблеми або потреби споживача вирішує/задовольняє Ваш продукт?</w:t>
      </w: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Default="008E4DAD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16. Побажання по ключових фразах для реклами (наведіть 10 прикладів)</w:t>
      </w:r>
    </w:p>
    <w:p w:rsidR="008E4DAD" w:rsidRPr="008E4DAD" w:rsidRDefault="008E4DAD" w:rsidP="008E4DAD">
      <w:pPr>
        <w:pStyle w:val="a4"/>
        <w:numPr>
          <w:ilvl w:val="0"/>
          <w:numId w:val="20"/>
        </w:numPr>
        <w:rPr>
          <w:rFonts w:ascii="Times New Roman" w:hAnsi="Times New Roman" w:cs="Times New Roman"/>
          <w:b/>
        </w:rPr>
      </w:pPr>
    </w:p>
    <w:p w:rsidR="00B86AAA" w:rsidRDefault="00B86AAA"/>
    <w:p w:rsidR="00EE5DC6" w:rsidRDefault="00EE5DC6"/>
    <w:sectPr w:rsidR="00EE5DC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D214D"/>
    <w:multiLevelType w:val="multilevel"/>
    <w:tmpl w:val="64EE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3562DAA"/>
    <w:multiLevelType w:val="multilevel"/>
    <w:tmpl w:val="05004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9E0265"/>
    <w:multiLevelType w:val="multilevel"/>
    <w:tmpl w:val="245E9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ACB2121"/>
    <w:multiLevelType w:val="multilevel"/>
    <w:tmpl w:val="3A46FD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C0E03D9"/>
    <w:multiLevelType w:val="multilevel"/>
    <w:tmpl w:val="9D1A8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E46E4A"/>
    <w:multiLevelType w:val="multilevel"/>
    <w:tmpl w:val="B60C8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746752"/>
    <w:multiLevelType w:val="multilevel"/>
    <w:tmpl w:val="1DAA5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B669BB"/>
    <w:multiLevelType w:val="multilevel"/>
    <w:tmpl w:val="0ABE9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A90482D"/>
    <w:multiLevelType w:val="multilevel"/>
    <w:tmpl w:val="72E2E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E681F5B"/>
    <w:multiLevelType w:val="hybridMultilevel"/>
    <w:tmpl w:val="480C63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514E5DFA"/>
    <w:multiLevelType w:val="hybridMultilevel"/>
    <w:tmpl w:val="903A72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6F6EDA"/>
    <w:multiLevelType w:val="multilevel"/>
    <w:tmpl w:val="DC72B0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AE25BF"/>
    <w:multiLevelType w:val="hybridMultilevel"/>
    <w:tmpl w:val="7E806E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2E68E3"/>
    <w:multiLevelType w:val="multilevel"/>
    <w:tmpl w:val="3F5E4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674416F"/>
    <w:multiLevelType w:val="multilevel"/>
    <w:tmpl w:val="0C9AD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3E608B"/>
    <w:multiLevelType w:val="multilevel"/>
    <w:tmpl w:val="F8A46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F82CAD"/>
    <w:multiLevelType w:val="hybridMultilevel"/>
    <w:tmpl w:val="5330CB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F407CA"/>
    <w:multiLevelType w:val="hybridMultilevel"/>
    <w:tmpl w:val="E2EC27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57571E"/>
    <w:multiLevelType w:val="hybridMultilevel"/>
    <w:tmpl w:val="A1D4E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6C6524F"/>
    <w:multiLevelType w:val="hybridMultilevel"/>
    <w:tmpl w:val="C2CC8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14"/>
  </w:num>
  <w:num w:numId="5">
    <w:abstractNumId w:val="7"/>
  </w:num>
  <w:num w:numId="6">
    <w:abstractNumId w:val="5"/>
  </w:num>
  <w:num w:numId="7">
    <w:abstractNumId w:val="2"/>
  </w:num>
  <w:num w:numId="8">
    <w:abstractNumId w:val="13"/>
  </w:num>
  <w:num w:numId="9">
    <w:abstractNumId w:val="8"/>
  </w:num>
  <w:num w:numId="10">
    <w:abstractNumId w:val="4"/>
  </w:num>
  <w:num w:numId="11">
    <w:abstractNumId w:val="11"/>
  </w:num>
  <w:num w:numId="12">
    <w:abstractNumId w:val="15"/>
  </w:num>
  <w:num w:numId="13">
    <w:abstractNumId w:val="0"/>
  </w:num>
  <w:num w:numId="14">
    <w:abstractNumId w:val="18"/>
  </w:num>
  <w:num w:numId="15">
    <w:abstractNumId w:val="9"/>
  </w:num>
  <w:num w:numId="16">
    <w:abstractNumId w:val="19"/>
  </w:num>
  <w:num w:numId="17">
    <w:abstractNumId w:val="16"/>
  </w:num>
  <w:num w:numId="18">
    <w:abstractNumId w:val="12"/>
  </w:num>
  <w:num w:numId="19">
    <w:abstractNumId w:val="17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8DC"/>
    <w:rsid w:val="001911CD"/>
    <w:rsid w:val="00320419"/>
    <w:rsid w:val="006E58CC"/>
    <w:rsid w:val="007A092A"/>
    <w:rsid w:val="008618DC"/>
    <w:rsid w:val="008E4DAD"/>
    <w:rsid w:val="00A456D7"/>
    <w:rsid w:val="00B54030"/>
    <w:rsid w:val="00B86AAA"/>
    <w:rsid w:val="00DB5723"/>
    <w:rsid w:val="00E87A55"/>
    <w:rsid w:val="00EE5DC6"/>
    <w:rsid w:val="00F42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D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86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oh-">
    <w:name w:val="_3oh-"/>
    <w:basedOn w:val="a0"/>
    <w:rsid w:val="00EE5DC6"/>
  </w:style>
  <w:style w:type="paragraph" w:styleId="a4">
    <w:name w:val="List Paragraph"/>
    <w:basedOn w:val="a"/>
    <w:uiPriority w:val="34"/>
    <w:qFormat/>
    <w:rsid w:val="00DB57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618D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618DC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a3">
    <w:name w:val="Normal (Web)"/>
    <w:basedOn w:val="a"/>
    <w:uiPriority w:val="99"/>
    <w:semiHidden/>
    <w:unhideWhenUsed/>
    <w:rsid w:val="00861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3oh-">
    <w:name w:val="_3oh-"/>
    <w:basedOn w:val="a0"/>
    <w:rsid w:val="00EE5DC6"/>
  </w:style>
  <w:style w:type="paragraph" w:styleId="a4">
    <w:name w:val="List Paragraph"/>
    <w:basedOn w:val="a"/>
    <w:uiPriority w:val="34"/>
    <w:qFormat/>
    <w:rsid w:val="00DB57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77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06562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750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338146">
          <w:marLeft w:val="0"/>
          <w:marRight w:val="0"/>
          <w:marTop w:val="15"/>
          <w:marBottom w:val="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0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266</Words>
  <Characters>1520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misha</cp:lastModifiedBy>
  <cp:revision>11</cp:revision>
  <dcterms:created xsi:type="dcterms:W3CDTF">2017-01-13T09:58:00Z</dcterms:created>
  <dcterms:modified xsi:type="dcterms:W3CDTF">2017-01-25T10:08:00Z</dcterms:modified>
</cp:coreProperties>
</file>